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EBA10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b/>
          <w:bCs/>
          <w:sz w:val="28"/>
          <w:szCs w:val="28"/>
          <w:lang w:val="en-US" w:eastAsia="zh-CN"/>
        </w:rPr>
      </w:pPr>
      <w:bookmarkStart w:id="9" w:name="_GoBack"/>
      <w:bookmarkEnd w:id="9"/>
      <w:bookmarkStart w:id="0" w:name="_Hlk89852814"/>
      <w:r>
        <w:rPr>
          <w:rFonts w:hint="eastAsia"/>
          <w:b/>
          <w:bCs/>
          <w:sz w:val="28"/>
          <w:szCs w:val="28"/>
          <w:lang w:val="en-US" w:eastAsia="zh-CN"/>
        </w:rPr>
        <w:t>附件：</w:t>
      </w:r>
    </w:p>
    <w:p w14:paraId="5AC1B6E7">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b/>
          <w:bCs/>
          <w:sz w:val="28"/>
          <w:szCs w:val="28"/>
        </w:rPr>
      </w:pPr>
      <w:r>
        <w:rPr>
          <w:rFonts w:hint="eastAsia"/>
          <w:b/>
          <w:bCs/>
          <w:sz w:val="32"/>
          <w:szCs w:val="32"/>
          <w:lang w:val="en-US" w:eastAsia="zh-CN"/>
        </w:rPr>
        <w:t>获取文件登记表</w:t>
      </w:r>
    </w:p>
    <w:tbl>
      <w:tblPr>
        <w:tblStyle w:val="8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9"/>
        <w:gridCol w:w="1236"/>
        <w:gridCol w:w="1103"/>
        <w:gridCol w:w="540"/>
        <w:gridCol w:w="1080"/>
        <w:gridCol w:w="180"/>
        <w:gridCol w:w="2294"/>
      </w:tblGrid>
      <w:tr w14:paraId="46877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113036E2">
            <w:pPr>
              <w:pageBreakBefore w:val="0"/>
              <w:kinsoku/>
              <w:overflowPunct/>
              <w:autoSpaceDE/>
              <w:autoSpaceDN/>
              <w:bidi w:val="0"/>
              <w:ind w:left="0" w:leftChars="0" w:firstLine="0" w:firstLineChars="0"/>
              <w:jc w:val="center"/>
              <w:textAlignment w:val="auto"/>
              <w:rPr>
                <w:lang w:val="en-US"/>
              </w:rPr>
            </w:pPr>
            <w:r>
              <w:rPr>
                <w:rFonts w:hint="eastAsia"/>
                <w:lang w:val="en-US"/>
              </w:rPr>
              <w:t>项目名称</w:t>
            </w:r>
          </w:p>
        </w:tc>
        <w:tc>
          <w:tcPr>
            <w:tcW w:w="6433" w:type="dxa"/>
            <w:gridSpan w:val="6"/>
            <w:tcBorders>
              <w:top w:val="single" w:color="auto" w:sz="4" w:space="0"/>
              <w:left w:val="nil"/>
              <w:bottom w:val="single" w:color="auto" w:sz="4" w:space="0"/>
              <w:right w:val="single" w:color="auto" w:sz="4" w:space="0"/>
            </w:tcBorders>
            <w:noWrap/>
            <w:vAlign w:val="center"/>
          </w:tcPr>
          <w:p w14:paraId="625BD12F">
            <w:pPr>
              <w:pageBreakBefore w:val="0"/>
              <w:kinsoku/>
              <w:overflowPunct/>
              <w:autoSpaceDE/>
              <w:autoSpaceDN/>
              <w:bidi w:val="0"/>
              <w:jc w:val="center"/>
              <w:textAlignment w:val="auto"/>
              <w:rPr>
                <w:lang w:val="zh-CN"/>
              </w:rPr>
            </w:pPr>
          </w:p>
        </w:tc>
      </w:tr>
      <w:tr w14:paraId="35F34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3D9B0900">
            <w:pPr>
              <w:pageBreakBefore w:val="0"/>
              <w:kinsoku/>
              <w:overflowPunct/>
              <w:autoSpaceDE/>
              <w:autoSpaceDN/>
              <w:bidi w:val="0"/>
              <w:ind w:left="0" w:leftChars="0" w:firstLine="0" w:firstLineChars="0"/>
              <w:jc w:val="center"/>
              <w:textAlignment w:val="auto"/>
              <w:rPr>
                <w:lang w:val="zh-CN"/>
              </w:rPr>
            </w:pPr>
            <w:r>
              <w:rPr>
                <w:rFonts w:hint="eastAsia"/>
                <w:lang w:val="zh-CN"/>
              </w:rPr>
              <w:t>单位名称</w:t>
            </w:r>
          </w:p>
        </w:tc>
        <w:tc>
          <w:tcPr>
            <w:tcW w:w="6433" w:type="dxa"/>
            <w:gridSpan w:val="6"/>
            <w:tcBorders>
              <w:top w:val="single" w:color="auto" w:sz="4" w:space="0"/>
              <w:left w:val="nil"/>
              <w:bottom w:val="single" w:color="auto" w:sz="4" w:space="0"/>
              <w:right w:val="single" w:color="auto" w:sz="4" w:space="0"/>
            </w:tcBorders>
            <w:noWrap/>
            <w:vAlign w:val="center"/>
          </w:tcPr>
          <w:p w14:paraId="4371D4E4">
            <w:pPr>
              <w:pageBreakBefore w:val="0"/>
              <w:kinsoku/>
              <w:overflowPunct/>
              <w:autoSpaceDE/>
              <w:autoSpaceDN/>
              <w:bidi w:val="0"/>
              <w:jc w:val="center"/>
              <w:textAlignment w:val="auto"/>
              <w:rPr>
                <w:rFonts w:hint="eastAsia"/>
                <w:lang w:val="zh-CN" w:eastAsia="zh-CN"/>
              </w:rPr>
            </w:pPr>
          </w:p>
        </w:tc>
      </w:tr>
      <w:tr w14:paraId="220AB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10D4A202">
            <w:pPr>
              <w:pageBreakBefore w:val="0"/>
              <w:kinsoku/>
              <w:overflowPunct/>
              <w:autoSpaceDE/>
              <w:autoSpaceDN/>
              <w:bidi w:val="0"/>
              <w:ind w:left="0" w:leftChars="0" w:firstLine="0" w:firstLineChars="0"/>
              <w:jc w:val="center"/>
              <w:textAlignment w:val="auto"/>
              <w:rPr>
                <w:lang w:val="zh-CN"/>
              </w:rPr>
            </w:pPr>
            <w:r>
              <w:rPr>
                <w:rFonts w:hint="eastAsia"/>
                <w:lang w:val="zh-CN"/>
              </w:rPr>
              <w:t>法定代表人</w:t>
            </w:r>
          </w:p>
        </w:tc>
        <w:tc>
          <w:tcPr>
            <w:tcW w:w="2339" w:type="dxa"/>
            <w:gridSpan w:val="2"/>
            <w:tcBorders>
              <w:top w:val="single" w:color="auto" w:sz="4" w:space="0"/>
              <w:left w:val="nil"/>
              <w:bottom w:val="single" w:color="auto" w:sz="4" w:space="0"/>
              <w:right w:val="single" w:color="auto" w:sz="4" w:space="0"/>
            </w:tcBorders>
            <w:noWrap/>
            <w:vAlign w:val="center"/>
          </w:tcPr>
          <w:p w14:paraId="6F90D3CD">
            <w:pPr>
              <w:pageBreakBefore w:val="0"/>
              <w:kinsoku/>
              <w:overflowPunct/>
              <w:autoSpaceDE/>
              <w:autoSpaceDN/>
              <w:bidi w:val="0"/>
              <w:jc w:val="center"/>
              <w:textAlignment w:val="auto"/>
              <w:rPr>
                <w:rFonts w:hint="eastAsia"/>
                <w:lang w:val="zh-CN" w:eastAsia="zh-CN"/>
              </w:rPr>
            </w:pPr>
          </w:p>
        </w:tc>
        <w:tc>
          <w:tcPr>
            <w:tcW w:w="1620" w:type="dxa"/>
            <w:gridSpan w:val="2"/>
            <w:tcBorders>
              <w:top w:val="single" w:color="auto" w:sz="4" w:space="0"/>
              <w:left w:val="nil"/>
              <w:bottom w:val="single" w:color="auto" w:sz="4" w:space="0"/>
              <w:right w:val="single" w:color="auto" w:sz="4" w:space="0"/>
            </w:tcBorders>
            <w:noWrap/>
            <w:vAlign w:val="center"/>
          </w:tcPr>
          <w:p w14:paraId="2F5B53D8">
            <w:pPr>
              <w:pageBreakBefore w:val="0"/>
              <w:kinsoku/>
              <w:overflowPunct/>
              <w:autoSpaceDE/>
              <w:autoSpaceDN/>
              <w:bidi w:val="0"/>
              <w:ind w:left="0" w:leftChars="0" w:firstLine="0" w:firstLineChars="0"/>
              <w:jc w:val="center"/>
              <w:textAlignment w:val="auto"/>
              <w:rPr>
                <w:rFonts w:hint="default"/>
                <w:lang w:val="en-US" w:eastAsia="zh-CN"/>
              </w:rPr>
            </w:pPr>
            <w:r>
              <w:rPr>
                <w:rFonts w:hint="eastAsia"/>
                <w:lang w:val="en-US" w:eastAsia="zh-CN"/>
              </w:rPr>
              <w:t>委托代理人</w:t>
            </w:r>
          </w:p>
        </w:tc>
        <w:tc>
          <w:tcPr>
            <w:tcW w:w="2474" w:type="dxa"/>
            <w:gridSpan w:val="2"/>
            <w:tcBorders>
              <w:top w:val="single" w:color="auto" w:sz="4" w:space="0"/>
              <w:left w:val="nil"/>
              <w:bottom w:val="single" w:color="auto" w:sz="4" w:space="0"/>
              <w:right w:val="single" w:color="auto" w:sz="4" w:space="0"/>
            </w:tcBorders>
            <w:noWrap/>
            <w:vAlign w:val="center"/>
          </w:tcPr>
          <w:p w14:paraId="6F83E078">
            <w:pPr>
              <w:pageBreakBefore w:val="0"/>
              <w:kinsoku/>
              <w:overflowPunct/>
              <w:autoSpaceDE/>
              <w:autoSpaceDN/>
              <w:bidi w:val="0"/>
              <w:jc w:val="center"/>
              <w:textAlignment w:val="auto"/>
              <w:rPr>
                <w:rFonts w:hint="default"/>
                <w:lang w:val="en-US" w:eastAsia="zh-CN"/>
              </w:rPr>
            </w:pPr>
          </w:p>
        </w:tc>
      </w:tr>
      <w:tr w14:paraId="4882E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6D469B14">
            <w:pPr>
              <w:pageBreakBefore w:val="0"/>
              <w:kinsoku/>
              <w:overflowPunct/>
              <w:autoSpaceDE/>
              <w:autoSpaceDN/>
              <w:bidi w:val="0"/>
              <w:ind w:left="0" w:leftChars="0" w:firstLine="0" w:firstLineChars="0"/>
              <w:jc w:val="center"/>
              <w:textAlignment w:val="auto"/>
              <w:rPr>
                <w:rFonts w:hint="default"/>
                <w:lang w:val="en-US"/>
              </w:rPr>
            </w:pPr>
            <w:r>
              <w:rPr>
                <w:rFonts w:hint="eastAsia"/>
                <w:lang w:val="en-US"/>
              </w:rPr>
              <w:t>统一社会信用代码</w:t>
            </w:r>
          </w:p>
        </w:tc>
        <w:tc>
          <w:tcPr>
            <w:tcW w:w="6433" w:type="dxa"/>
            <w:gridSpan w:val="6"/>
            <w:tcBorders>
              <w:top w:val="single" w:color="auto" w:sz="4" w:space="0"/>
              <w:left w:val="nil"/>
              <w:bottom w:val="single" w:color="auto" w:sz="4" w:space="0"/>
              <w:right w:val="single" w:color="auto" w:sz="4" w:space="0"/>
            </w:tcBorders>
            <w:noWrap/>
            <w:vAlign w:val="center"/>
          </w:tcPr>
          <w:p w14:paraId="0B9C7B0F">
            <w:pPr>
              <w:pageBreakBefore w:val="0"/>
              <w:kinsoku/>
              <w:overflowPunct/>
              <w:autoSpaceDE/>
              <w:autoSpaceDN/>
              <w:bidi w:val="0"/>
              <w:jc w:val="center"/>
              <w:textAlignment w:val="auto"/>
              <w:rPr>
                <w:rFonts w:hint="default"/>
                <w:lang w:val="en-US"/>
              </w:rPr>
            </w:pPr>
          </w:p>
        </w:tc>
      </w:tr>
      <w:tr w14:paraId="2486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3647736F">
            <w:pPr>
              <w:pageBreakBefore w:val="0"/>
              <w:kinsoku/>
              <w:overflowPunct/>
              <w:autoSpaceDE/>
              <w:autoSpaceDN/>
              <w:bidi w:val="0"/>
              <w:ind w:left="0" w:leftChars="0" w:firstLine="0" w:firstLineChars="0"/>
              <w:jc w:val="center"/>
              <w:textAlignment w:val="auto"/>
              <w:rPr>
                <w:rFonts w:hint="default"/>
                <w:lang w:val="en-US"/>
              </w:rPr>
            </w:pPr>
            <w:r>
              <w:rPr>
                <w:rFonts w:hint="eastAsia"/>
                <w:lang w:val="zh-CN"/>
              </w:rPr>
              <w:t>注册资金</w:t>
            </w:r>
            <w:r>
              <w:rPr>
                <w:rFonts w:hint="eastAsia"/>
                <w:lang w:val="en-US"/>
              </w:rPr>
              <w:t>/开办资金</w:t>
            </w:r>
          </w:p>
        </w:tc>
        <w:tc>
          <w:tcPr>
            <w:tcW w:w="2339" w:type="dxa"/>
            <w:gridSpan w:val="2"/>
            <w:tcBorders>
              <w:top w:val="single" w:color="auto" w:sz="4" w:space="0"/>
              <w:left w:val="nil"/>
              <w:bottom w:val="single" w:color="auto" w:sz="4" w:space="0"/>
              <w:right w:val="single" w:color="auto" w:sz="4" w:space="0"/>
            </w:tcBorders>
            <w:noWrap/>
            <w:vAlign w:val="center"/>
          </w:tcPr>
          <w:p w14:paraId="27988938">
            <w:pPr>
              <w:pageBreakBefore w:val="0"/>
              <w:kinsoku/>
              <w:overflowPunct/>
              <w:autoSpaceDE/>
              <w:autoSpaceDN/>
              <w:bidi w:val="0"/>
              <w:jc w:val="center"/>
              <w:textAlignment w:val="auto"/>
              <w:rPr>
                <w:rFonts w:hint="default"/>
                <w:lang w:val="en-US"/>
              </w:rPr>
            </w:pPr>
          </w:p>
        </w:tc>
        <w:tc>
          <w:tcPr>
            <w:tcW w:w="1620" w:type="dxa"/>
            <w:gridSpan w:val="2"/>
            <w:tcBorders>
              <w:top w:val="single" w:color="auto" w:sz="4" w:space="0"/>
              <w:left w:val="nil"/>
              <w:bottom w:val="single" w:color="auto" w:sz="4" w:space="0"/>
              <w:right w:val="single" w:color="auto" w:sz="4" w:space="0"/>
            </w:tcBorders>
            <w:noWrap/>
            <w:vAlign w:val="center"/>
          </w:tcPr>
          <w:p w14:paraId="6711059A">
            <w:pPr>
              <w:pageBreakBefore w:val="0"/>
              <w:kinsoku/>
              <w:overflowPunct/>
              <w:autoSpaceDE/>
              <w:autoSpaceDN/>
              <w:bidi w:val="0"/>
              <w:ind w:left="0" w:leftChars="0" w:firstLine="0" w:firstLineChars="0"/>
              <w:jc w:val="center"/>
              <w:textAlignment w:val="auto"/>
              <w:rPr>
                <w:lang w:val="zh-CN"/>
              </w:rPr>
            </w:pPr>
            <w:r>
              <w:rPr>
                <w:rFonts w:hint="eastAsia"/>
                <w:lang w:val="zh-CN"/>
              </w:rPr>
              <w:t>电子邮箱</w:t>
            </w:r>
          </w:p>
        </w:tc>
        <w:tc>
          <w:tcPr>
            <w:tcW w:w="2474" w:type="dxa"/>
            <w:gridSpan w:val="2"/>
            <w:tcBorders>
              <w:top w:val="single" w:color="auto" w:sz="4" w:space="0"/>
              <w:left w:val="nil"/>
              <w:bottom w:val="single" w:color="auto" w:sz="4" w:space="0"/>
              <w:right w:val="single" w:color="auto" w:sz="4" w:space="0"/>
            </w:tcBorders>
            <w:noWrap/>
            <w:vAlign w:val="center"/>
          </w:tcPr>
          <w:p w14:paraId="4756F28E">
            <w:pPr>
              <w:pageBreakBefore w:val="0"/>
              <w:kinsoku/>
              <w:overflowPunct/>
              <w:autoSpaceDE/>
              <w:autoSpaceDN/>
              <w:bidi w:val="0"/>
              <w:jc w:val="center"/>
              <w:textAlignment w:val="auto"/>
              <w:rPr>
                <w:rFonts w:hint="default"/>
                <w:lang w:val="en-US"/>
              </w:rPr>
            </w:pPr>
          </w:p>
        </w:tc>
      </w:tr>
      <w:tr w14:paraId="4FC0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1"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717B970A">
            <w:pPr>
              <w:pageBreakBefore w:val="0"/>
              <w:kinsoku/>
              <w:overflowPunct/>
              <w:autoSpaceDE/>
              <w:autoSpaceDN/>
              <w:bidi w:val="0"/>
              <w:ind w:left="0" w:leftChars="0" w:firstLine="0" w:firstLineChars="0"/>
              <w:jc w:val="center"/>
              <w:textAlignment w:val="auto"/>
              <w:rPr>
                <w:lang w:val="zh-CN"/>
              </w:rPr>
            </w:pPr>
            <w:r>
              <w:rPr>
                <w:rFonts w:hint="eastAsia"/>
                <w:lang w:val="zh-CN"/>
              </w:rPr>
              <w:t>经营范围</w:t>
            </w:r>
            <w:r>
              <w:rPr>
                <w:rFonts w:hint="eastAsia"/>
                <w:lang w:val="en-US"/>
              </w:rPr>
              <w:t>/业务范围</w:t>
            </w:r>
          </w:p>
        </w:tc>
        <w:tc>
          <w:tcPr>
            <w:tcW w:w="6433" w:type="dxa"/>
            <w:gridSpan w:val="6"/>
            <w:tcBorders>
              <w:top w:val="single" w:color="auto" w:sz="4" w:space="0"/>
              <w:left w:val="nil"/>
              <w:bottom w:val="single" w:color="auto" w:sz="4" w:space="0"/>
              <w:right w:val="single" w:color="auto" w:sz="4" w:space="0"/>
            </w:tcBorders>
            <w:noWrap/>
            <w:vAlign w:val="center"/>
          </w:tcPr>
          <w:p w14:paraId="2D781EA9">
            <w:pPr>
              <w:pageBreakBefore w:val="0"/>
              <w:kinsoku/>
              <w:overflowPunct/>
              <w:autoSpaceDE/>
              <w:autoSpaceDN/>
              <w:bidi w:val="0"/>
              <w:jc w:val="center"/>
              <w:textAlignment w:val="auto"/>
              <w:rPr>
                <w:lang w:val="zh-CN"/>
              </w:rPr>
            </w:pPr>
          </w:p>
        </w:tc>
      </w:tr>
      <w:tr w14:paraId="6A10B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24F9B366">
            <w:pPr>
              <w:pageBreakBefore w:val="0"/>
              <w:kinsoku/>
              <w:overflowPunct/>
              <w:autoSpaceDE/>
              <w:autoSpaceDN/>
              <w:bidi w:val="0"/>
              <w:ind w:left="0" w:leftChars="0" w:firstLine="0" w:firstLineChars="0"/>
              <w:jc w:val="center"/>
              <w:textAlignment w:val="auto"/>
              <w:rPr>
                <w:lang w:val="zh-CN"/>
              </w:rPr>
            </w:pPr>
            <w:r>
              <w:rPr>
                <w:rFonts w:hint="eastAsia"/>
                <w:lang w:val="zh-CN"/>
              </w:rPr>
              <w:t>单位地址</w:t>
            </w:r>
          </w:p>
        </w:tc>
        <w:tc>
          <w:tcPr>
            <w:tcW w:w="6433" w:type="dxa"/>
            <w:gridSpan w:val="6"/>
            <w:tcBorders>
              <w:top w:val="single" w:color="auto" w:sz="4" w:space="0"/>
              <w:left w:val="nil"/>
              <w:bottom w:val="single" w:color="auto" w:sz="4" w:space="0"/>
              <w:right w:val="single" w:color="auto" w:sz="4" w:space="0"/>
            </w:tcBorders>
            <w:noWrap/>
            <w:vAlign w:val="center"/>
          </w:tcPr>
          <w:p w14:paraId="66B0F8E2">
            <w:pPr>
              <w:pageBreakBefore w:val="0"/>
              <w:kinsoku/>
              <w:overflowPunct/>
              <w:autoSpaceDE/>
              <w:autoSpaceDN/>
              <w:bidi w:val="0"/>
              <w:jc w:val="center"/>
              <w:textAlignment w:val="auto"/>
              <w:rPr>
                <w:rFonts w:hint="default"/>
                <w:lang w:val="zh-CN" w:eastAsia="zh-CN"/>
              </w:rPr>
            </w:pPr>
          </w:p>
        </w:tc>
      </w:tr>
      <w:tr w14:paraId="7E66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vMerge w:val="restart"/>
            <w:tcBorders>
              <w:top w:val="nil"/>
              <w:left w:val="single" w:color="auto" w:sz="4" w:space="0"/>
              <w:bottom w:val="single" w:color="auto" w:sz="4" w:space="0"/>
              <w:right w:val="single" w:color="auto" w:sz="4" w:space="0"/>
            </w:tcBorders>
            <w:noWrap/>
            <w:vAlign w:val="center"/>
          </w:tcPr>
          <w:p w14:paraId="31012ED9">
            <w:pPr>
              <w:pageBreakBefore w:val="0"/>
              <w:kinsoku/>
              <w:overflowPunct/>
              <w:autoSpaceDE/>
              <w:autoSpaceDN/>
              <w:bidi w:val="0"/>
              <w:ind w:left="0" w:leftChars="0" w:firstLine="0" w:firstLineChars="0"/>
              <w:jc w:val="center"/>
              <w:textAlignment w:val="auto"/>
              <w:rPr>
                <w:lang w:val="zh-CN"/>
              </w:rPr>
            </w:pPr>
            <w:r>
              <w:rPr>
                <w:rFonts w:hint="eastAsia"/>
                <w:lang w:val="zh-CN"/>
              </w:rPr>
              <w:t>联系人及电话</w:t>
            </w:r>
          </w:p>
        </w:tc>
        <w:tc>
          <w:tcPr>
            <w:tcW w:w="1236" w:type="dxa"/>
            <w:tcBorders>
              <w:top w:val="single" w:color="auto" w:sz="4" w:space="0"/>
              <w:left w:val="nil"/>
              <w:bottom w:val="single" w:color="auto" w:sz="4" w:space="0"/>
              <w:right w:val="single" w:color="auto" w:sz="4" w:space="0"/>
            </w:tcBorders>
            <w:noWrap/>
            <w:vAlign w:val="center"/>
          </w:tcPr>
          <w:p w14:paraId="601539A1">
            <w:pPr>
              <w:pageBreakBefore w:val="0"/>
              <w:kinsoku/>
              <w:overflowPunct/>
              <w:autoSpaceDE/>
              <w:autoSpaceDN/>
              <w:bidi w:val="0"/>
              <w:ind w:left="0" w:leftChars="0" w:firstLine="0" w:firstLineChars="0"/>
              <w:jc w:val="center"/>
              <w:textAlignment w:val="auto"/>
              <w:rPr>
                <w:rFonts w:hint="default"/>
                <w:lang w:val="zh-CN" w:eastAsia="zh-CN"/>
              </w:rPr>
            </w:pPr>
            <w:r>
              <w:rPr>
                <w:rFonts w:hint="eastAsia"/>
                <w:lang w:val="zh-CN" w:eastAsia="zh-CN"/>
              </w:rPr>
              <w:t>姓    名</w:t>
            </w:r>
          </w:p>
        </w:tc>
        <w:tc>
          <w:tcPr>
            <w:tcW w:w="1643" w:type="dxa"/>
            <w:gridSpan w:val="2"/>
            <w:tcBorders>
              <w:top w:val="single" w:color="auto" w:sz="4" w:space="0"/>
              <w:left w:val="nil"/>
              <w:bottom w:val="single" w:color="auto" w:sz="4" w:space="0"/>
              <w:right w:val="single" w:color="auto" w:sz="4" w:space="0"/>
            </w:tcBorders>
            <w:noWrap/>
            <w:vAlign w:val="center"/>
          </w:tcPr>
          <w:p w14:paraId="3293339A">
            <w:pPr>
              <w:pageBreakBefore w:val="0"/>
              <w:kinsoku/>
              <w:overflowPunct/>
              <w:autoSpaceDE/>
              <w:autoSpaceDN/>
              <w:bidi w:val="0"/>
              <w:jc w:val="center"/>
              <w:textAlignment w:val="auto"/>
              <w:rPr>
                <w:rFonts w:hint="default"/>
                <w:lang w:val="zh-CN" w:eastAsia="zh-CN"/>
              </w:rPr>
            </w:pPr>
          </w:p>
        </w:tc>
        <w:tc>
          <w:tcPr>
            <w:tcW w:w="1260" w:type="dxa"/>
            <w:gridSpan w:val="2"/>
            <w:tcBorders>
              <w:top w:val="single" w:color="auto" w:sz="4" w:space="0"/>
              <w:left w:val="nil"/>
              <w:bottom w:val="single" w:color="auto" w:sz="4" w:space="0"/>
              <w:right w:val="single" w:color="auto" w:sz="4" w:space="0"/>
            </w:tcBorders>
            <w:noWrap/>
            <w:vAlign w:val="center"/>
          </w:tcPr>
          <w:p w14:paraId="150D5A8E">
            <w:pPr>
              <w:pageBreakBefore w:val="0"/>
              <w:kinsoku/>
              <w:overflowPunct/>
              <w:autoSpaceDE/>
              <w:autoSpaceDN/>
              <w:bidi w:val="0"/>
              <w:ind w:left="0" w:leftChars="0" w:firstLine="0" w:firstLineChars="0"/>
              <w:jc w:val="center"/>
              <w:textAlignment w:val="auto"/>
              <w:rPr>
                <w:rFonts w:hint="default"/>
                <w:lang w:val="zh-CN" w:eastAsia="zh-CN"/>
              </w:rPr>
            </w:pPr>
            <w:r>
              <w:rPr>
                <w:rFonts w:hint="eastAsia"/>
                <w:lang w:val="zh-CN" w:eastAsia="zh-CN"/>
              </w:rPr>
              <w:t>移动电话</w:t>
            </w:r>
          </w:p>
        </w:tc>
        <w:tc>
          <w:tcPr>
            <w:tcW w:w="2294" w:type="dxa"/>
            <w:tcBorders>
              <w:top w:val="single" w:color="auto" w:sz="4" w:space="0"/>
              <w:left w:val="nil"/>
              <w:bottom w:val="single" w:color="auto" w:sz="4" w:space="0"/>
              <w:right w:val="single" w:color="auto" w:sz="4" w:space="0"/>
            </w:tcBorders>
            <w:noWrap/>
            <w:vAlign w:val="center"/>
          </w:tcPr>
          <w:p w14:paraId="21B15ABB">
            <w:pPr>
              <w:pageBreakBefore w:val="0"/>
              <w:kinsoku/>
              <w:overflowPunct/>
              <w:autoSpaceDE/>
              <w:autoSpaceDN/>
              <w:bidi w:val="0"/>
              <w:jc w:val="center"/>
              <w:textAlignment w:val="auto"/>
              <w:rPr>
                <w:rFonts w:hint="default"/>
                <w:lang w:val="en-US" w:eastAsia="zh-CN"/>
              </w:rPr>
            </w:pPr>
          </w:p>
        </w:tc>
      </w:tr>
      <w:tr w14:paraId="7E87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vMerge w:val="continue"/>
            <w:tcBorders>
              <w:top w:val="nil"/>
              <w:left w:val="single" w:color="auto" w:sz="4" w:space="0"/>
              <w:bottom w:val="single" w:color="auto" w:sz="4" w:space="0"/>
              <w:right w:val="single" w:color="auto" w:sz="4" w:space="0"/>
            </w:tcBorders>
            <w:noWrap/>
            <w:vAlign w:val="center"/>
          </w:tcPr>
          <w:p w14:paraId="06E3FBED">
            <w:pPr>
              <w:pageBreakBefore w:val="0"/>
              <w:kinsoku/>
              <w:overflowPunct/>
              <w:autoSpaceDE/>
              <w:autoSpaceDN/>
              <w:bidi w:val="0"/>
              <w:jc w:val="center"/>
              <w:textAlignment w:val="auto"/>
              <w:rPr>
                <w:lang w:val="zh-CN"/>
              </w:rPr>
            </w:pPr>
          </w:p>
        </w:tc>
        <w:tc>
          <w:tcPr>
            <w:tcW w:w="1236" w:type="dxa"/>
            <w:tcBorders>
              <w:top w:val="single" w:color="auto" w:sz="4" w:space="0"/>
              <w:left w:val="nil"/>
              <w:bottom w:val="single" w:color="auto" w:sz="4" w:space="0"/>
              <w:right w:val="single" w:color="auto" w:sz="4" w:space="0"/>
            </w:tcBorders>
            <w:noWrap/>
            <w:vAlign w:val="center"/>
          </w:tcPr>
          <w:p w14:paraId="5D743E89">
            <w:pPr>
              <w:pageBreakBefore w:val="0"/>
              <w:kinsoku/>
              <w:overflowPunct/>
              <w:autoSpaceDE/>
              <w:autoSpaceDN/>
              <w:bidi w:val="0"/>
              <w:ind w:left="0" w:leftChars="0" w:firstLine="0" w:firstLineChars="0"/>
              <w:jc w:val="center"/>
              <w:textAlignment w:val="auto"/>
              <w:rPr>
                <w:rFonts w:hint="default"/>
                <w:lang w:val="zh-CN" w:eastAsia="zh-CN"/>
              </w:rPr>
            </w:pPr>
            <w:r>
              <w:rPr>
                <w:rFonts w:hint="eastAsia"/>
                <w:lang w:val="zh-CN" w:eastAsia="zh-CN"/>
              </w:rPr>
              <w:t>固定电话</w:t>
            </w:r>
          </w:p>
        </w:tc>
        <w:tc>
          <w:tcPr>
            <w:tcW w:w="1643" w:type="dxa"/>
            <w:gridSpan w:val="2"/>
            <w:tcBorders>
              <w:top w:val="single" w:color="auto" w:sz="4" w:space="0"/>
              <w:left w:val="nil"/>
              <w:bottom w:val="single" w:color="auto" w:sz="4" w:space="0"/>
              <w:right w:val="single" w:color="auto" w:sz="4" w:space="0"/>
            </w:tcBorders>
            <w:noWrap/>
            <w:vAlign w:val="center"/>
          </w:tcPr>
          <w:p w14:paraId="06B1A42C">
            <w:pPr>
              <w:pageBreakBefore w:val="0"/>
              <w:kinsoku/>
              <w:overflowPunct/>
              <w:autoSpaceDE/>
              <w:autoSpaceDN/>
              <w:bidi w:val="0"/>
              <w:jc w:val="center"/>
              <w:textAlignment w:val="auto"/>
              <w:rPr>
                <w:rFonts w:hint="default"/>
                <w:lang w:val="en-US" w:eastAsia="zh-CN"/>
              </w:rPr>
            </w:pPr>
          </w:p>
        </w:tc>
        <w:tc>
          <w:tcPr>
            <w:tcW w:w="1260" w:type="dxa"/>
            <w:gridSpan w:val="2"/>
            <w:tcBorders>
              <w:top w:val="single" w:color="auto" w:sz="4" w:space="0"/>
              <w:left w:val="nil"/>
              <w:bottom w:val="single" w:color="auto" w:sz="4" w:space="0"/>
              <w:right w:val="single" w:color="auto" w:sz="4" w:space="0"/>
            </w:tcBorders>
            <w:noWrap/>
            <w:vAlign w:val="center"/>
          </w:tcPr>
          <w:p w14:paraId="16BB8BA2">
            <w:pPr>
              <w:pageBreakBefore w:val="0"/>
              <w:kinsoku/>
              <w:overflowPunct/>
              <w:autoSpaceDE/>
              <w:autoSpaceDN/>
              <w:bidi w:val="0"/>
              <w:ind w:left="0" w:leftChars="0" w:firstLine="0" w:firstLineChars="0"/>
              <w:jc w:val="center"/>
              <w:textAlignment w:val="auto"/>
              <w:rPr>
                <w:rFonts w:hint="default"/>
                <w:lang w:val="zh-CN" w:eastAsia="zh-CN"/>
              </w:rPr>
            </w:pPr>
            <w:r>
              <w:rPr>
                <w:rFonts w:hint="eastAsia"/>
                <w:lang w:val="zh-CN" w:eastAsia="zh-CN"/>
              </w:rPr>
              <w:t>电子邮箱</w:t>
            </w:r>
          </w:p>
        </w:tc>
        <w:tc>
          <w:tcPr>
            <w:tcW w:w="2294" w:type="dxa"/>
            <w:tcBorders>
              <w:top w:val="single" w:color="auto" w:sz="4" w:space="0"/>
              <w:left w:val="nil"/>
              <w:bottom w:val="single" w:color="auto" w:sz="4" w:space="0"/>
              <w:right w:val="single" w:color="auto" w:sz="4" w:space="0"/>
            </w:tcBorders>
            <w:noWrap/>
            <w:vAlign w:val="center"/>
          </w:tcPr>
          <w:p w14:paraId="27B7B551">
            <w:pPr>
              <w:pageBreakBefore w:val="0"/>
              <w:kinsoku/>
              <w:overflowPunct/>
              <w:autoSpaceDE/>
              <w:autoSpaceDN/>
              <w:bidi w:val="0"/>
              <w:jc w:val="center"/>
              <w:textAlignment w:val="auto"/>
              <w:rPr>
                <w:rFonts w:hint="default"/>
                <w:lang w:val="en-US" w:eastAsia="zh-CN"/>
              </w:rPr>
            </w:pPr>
          </w:p>
        </w:tc>
      </w:tr>
      <w:tr w14:paraId="24D36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761558D0">
            <w:pPr>
              <w:pageBreakBefore w:val="0"/>
              <w:kinsoku/>
              <w:overflowPunct/>
              <w:autoSpaceDE/>
              <w:autoSpaceDN/>
              <w:bidi w:val="0"/>
              <w:ind w:left="0" w:leftChars="0" w:firstLine="0" w:firstLineChars="0"/>
              <w:jc w:val="center"/>
              <w:textAlignment w:val="auto"/>
              <w:rPr>
                <w:rFonts w:hint="default"/>
                <w:lang w:val="en-US"/>
              </w:rPr>
            </w:pPr>
            <w:r>
              <w:rPr>
                <w:rFonts w:hint="eastAsia"/>
                <w:lang w:val="en-US"/>
              </w:rPr>
              <w:t>获取文件时间</w:t>
            </w:r>
          </w:p>
        </w:tc>
        <w:tc>
          <w:tcPr>
            <w:tcW w:w="6433" w:type="dxa"/>
            <w:gridSpan w:val="6"/>
            <w:tcBorders>
              <w:top w:val="single" w:color="auto" w:sz="4" w:space="0"/>
              <w:left w:val="nil"/>
              <w:bottom w:val="single" w:color="auto" w:sz="4" w:space="0"/>
              <w:right w:val="single" w:color="auto" w:sz="4" w:space="0"/>
            </w:tcBorders>
            <w:noWrap/>
            <w:vAlign w:val="center"/>
          </w:tcPr>
          <w:p w14:paraId="508A8566">
            <w:pPr>
              <w:pageBreakBefore w:val="0"/>
              <w:kinsoku/>
              <w:overflowPunct/>
              <w:autoSpaceDE/>
              <w:autoSpaceDN/>
              <w:bidi w:val="0"/>
              <w:jc w:val="center"/>
              <w:textAlignment w:val="auto"/>
              <w:rPr>
                <w:rFonts w:hint="default"/>
                <w:lang w:val="en-US" w:eastAsia="zh-CN"/>
              </w:rPr>
            </w:pPr>
          </w:p>
        </w:tc>
      </w:tr>
      <w:tr w14:paraId="6ECE2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1EB67945">
            <w:pPr>
              <w:pageBreakBefore w:val="0"/>
              <w:kinsoku/>
              <w:overflowPunct/>
              <w:autoSpaceDE/>
              <w:autoSpaceDN/>
              <w:bidi w:val="0"/>
              <w:ind w:left="0" w:leftChars="0" w:firstLine="0" w:firstLineChars="0"/>
              <w:jc w:val="center"/>
              <w:textAlignment w:val="auto"/>
              <w:rPr>
                <w:lang w:val="zh-CN"/>
              </w:rPr>
            </w:pPr>
            <w:r>
              <w:rPr>
                <w:rFonts w:hint="eastAsia"/>
                <w:lang w:val="zh-CN"/>
              </w:rPr>
              <w:t>备 注</w:t>
            </w:r>
          </w:p>
        </w:tc>
        <w:tc>
          <w:tcPr>
            <w:tcW w:w="6433" w:type="dxa"/>
            <w:gridSpan w:val="6"/>
            <w:tcBorders>
              <w:top w:val="single" w:color="auto" w:sz="4" w:space="0"/>
              <w:left w:val="nil"/>
              <w:bottom w:val="single" w:color="auto" w:sz="4" w:space="0"/>
              <w:right w:val="single" w:color="auto" w:sz="4" w:space="0"/>
            </w:tcBorders>
            <w:noWrap/>
            <w:vAlign w:val="center"/>
          </w:tcPr>
          <w:p w14:paraId="79BB7CB4">
            <w:pPr>
              <w:pageBreakBefore w:val="0"/>
              <w:kinsoku/>
              <w:overflowPunct/>
              <w:autoSpaceDE/>
              <w:autoSpaceDN/>
              <w:bidi w:val="0"/>
              <w:jc w:val="center"/>
              <w:textAlignment w:val="auto"/>
              <w:rPr>
                <w:rFonts w:hint="default"/>
                <w:lang w:val="zh-CN" w:eastAsia="zh-CN"/>
              </w:rPr>
            </w:pPr>
            <w:r>
              <w:rPr>
                <w:rFonts w:hint="eastAsia"/>
                <w:lang w:val="zh-CN" w:eastAsia="zh-CN"/>
              </w:rPr>
              <w:t>我</w:t>
            </w:r>
            <w:r>
              <w:rPr>
                <w:rFonts w:hint="eastAsia"/>
                <w:lang w:val="en-US" w:eastAsia="zh-CN"/>
              </w:rPr>
              <w:t>单位</w:t>
            </w:r>
            <w:r>
              <w:rPr>
                <w:rFonts w:hint="eastAsia"/>
                <w:lang w:val="zh-CN" w:eastAsia="zh-CN"/>
              </w:rPr>
              <w:t>承诺以上填写准确</w:t>
            </w:r>
          </w:p>
        </w:tc>
      </w:tr>
      <w:bookmarkEnd w:id="0"/>
    </w:tbl>
    <w:p w14:paraId="06E38C18">
      <w:pPr>
        <w:pageBreakBefore w:val="0"/>
        <w:kinsoku/>
        <w:overflowPunct/>
        <w:autoSpaceDE/>
        <w:autoSpaceDN/>
        <w:bidi w:val="0"/>
        <w:textAlignment w:val="auto"/>
        <w:rPr>
          <w:rFonts w:hint="eastAsia" w:ascii="宋体" w:hAnsi="宋体" w:eastAsia="宋体" w:cs="宋体"/>
          <w:sz w:val="21"/>
          <w:szCs w:val="21"/>
          <w:lang w:val="hr-HR"/>
        </w:rPr>
      </w:pPr>
      <w:bookmarkStart w:id="1" w:name="_Toc102116039"/>
      <w:bookmarkEnd w:id="1"/>
      <w:bookmarkStart w:id="2" w:name="_Toc102057735"/>
      <w:bookmarkEnd w:id="2"/>
      <w:bookmarkStart w:id="3" w:name="_Toc102116169"/>
      <w:bookmarkEnd w:id="3"/>
      <w:bookmarkStart w:id="4" w:name="_Toc102119870"/>
      <w:bookmarkEnd w:id="4"/>
      <w:bookmarkStart w:id="5" w:name="_Toc511894512"/>
      <w:bookmarkEnd w:id="5"/>
      <w:bookmarkStart w:id="6" w:name="_Toc102056235"/>
      <w:bookmarkEnd w:id="6"/>
      <w:bookmarkStart w:id="7" w:name="_Toc102114937"/>
      <w:bookmarkEnd w:id="7"/>
      <w:bookmarkStart w:id="8" w:name="_Toc511889434"/>
      <w:bookmarkEnd w:id="8"/>
    </w:p>
    <w:sectPr>
      <w:headerReference r:id="rId5" w:type="default"/>
      <w:footerReference r:id="rId6"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roman"/>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ˎ̥">
    <w:altName w:val="Times New Roman"/>
    <w:panose1 w:val="00000000000000000000"/>
    <w:charset w:val="00"/>
    <w:family w:val="roman"/>
    <w:pitch w:val="default"/>
    <w:sig w:usb0="00000000" w:usb1="00000000" w:usb2="00000000" w:usb3="00000000" w:csb0="00000000" w:csb1="00000000"/>
  </w:font>
  <w:font w:name="??">
    <w:altName w:val="Times New Roman"/>
    <w:panose1 w:val="00000000000000000000"/>
    <w:charset w:val="00"/>
    <w:family w:val="auto"/>
    <w:pitch w:val="default"/>
    <w:sig w:usb0="00000000" w:usb1="00000000" w:usb2="00000000" w:usb3="00000000" w:csb0="00000001" w:csb1="00000000"/>
  </w:font>
  <w:font w:name="StarSymbol">
    <w:altName w:val="Segoe UI Symbol"/>
    <w:panose1 w:val="00000000000000000000"/>
    <w:charset w:val="02"/>
    <w:family w:val="auto"/>
    <w:pitch w:val="default"/>
    <w:sig w:usb0="00000000" w:usb1="00000000" w:usb2="00000000" w:usb3="00000000" w:csb0="00040001" w:csb1="00000000"/>
  </w:font>
  <w:font w:name="Segoe UI Symbol">
    <w:panose1 w:val="020B0502040204020203"/>
    <w:charset w:val="00"/>
    <w:family w:val="auto"/>
    <w:pitch w:val="default"/>
    <w:sig w:usb0="800001E3" w:usb1="1200FFEF" w:usb2="00040000" w:usb3="04000000" w:csb0="00000001" w:csb1="40000000"/>
  </w:font>
  <w:font w:name="Helvetica-Condensed-Bold">
    <w:altName w:val="黑体"/>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AR PL ShanHeiSun Uni">
    <w:altName w:val="Arial"/>
    <w:panose1 w:val="00000000000000000000"/>
    <w:charset w:val="00"/>
    <w:family w:val="swiss"/>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Futura Bk">
    <w:altName w:val="Corbel"/>
    <w:panose1 w:val="00000000000000000000"/>
    <w:charset w:val="00"/>
    <w:family w:val="swiss"/>
    <w:pitch w:val="default"/>
    <w:sig w:usb0="00000000" w:usb1="00000000" w:usb2="00000000" w:usb3="00000000" w:csb0="0000009F" w:csb1="00000000"/>
  </w:font>
  <w:font w:name="Corbel">
    <w:panose1 w:val="020B0503020204020204"/>
    <w:charset w:val="00"/>
    <w:family w:val="auto"/>
    <w:pitch w:val="default"/>
    <w:sig w:usb0="A00002EF" w:usb1="4000A44B" w:usb2="0000000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Garamond">
    <w:panose1 w:val="02020404030301010803"/>
    <w:charset w:val="00"/>
    <w:family w:val="roman"/>
    <w:pitch w:val="default"/>
    <w:sig w:usb0="00000287" w:usb1="00000000" w:usb2="00000000" w:usb3="00000000" w:csb0="0000009F" w:csb1="DFD70000"/>
  </w:font>
  <w:font w:name="Arial Unicode MS">
    <w:panose1 w:val="020B0604020202020204"/>
    <w:charset w:val="86"/>
    <w:family w:val="auto"/>
    <w:pitch w:val="default"/>
    <w:sig w:usb0="F7FFAEFF" w:usb1="F9DFFFFF" w:usb2="0000007F" w:usb3="00000000" w:csb0="203F01FF" w:csb1="DFFF0000"/>
  </w:font>
  <w:font w:name="幼圆">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Helvetica">
    <w:altName w:val="Arial"/>
    <w:panose1 w:val="020B0504020202020204"/>
    <w:charset w:val="00"/>
    <w:family w:val="swiss"/>
    <w:pitch w:val="default"/>
    <w:sig w:usb0="00000000" w:usb1="00000000" w:usb2="00000000" w:usb3="00000000" w:csb0="00000093"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4862A">
    <w:pPr>
      <w:pBdr>
        <w:top w:val="single" w:color="7F7F7F" w:themeColor="background1" w:themeShade="80" w:sz="4" w:space="1"/>
      </w:pBdr>
      <w:adjustRightInd w:val="0"/>
      <w:snapToGrid w:val="0"/>
      <w:rPr>
        <w:rFonts w:ascii="宋体" w:hAnsi="宋体"/>
      </w:rPr>
    </w:pPr>
    <w:r>
      <w:rPr>
        <w:sz w:val="20"/>
      </w:rPr>
      <mc:AlternateContent>
        <mc:Choice Requires="wps">
          <w:drawing>
            <wp:anchor distT="0" distB="0" distL="114300" distR="114300" simplePos="0" relativeHeight="251659264" behindDoc="0" locked="0" layoutInCell="1" allowOverlap="1">
              <wp:simplePos x="0" y="0"/>
              <wp:positionH relativeFrom="margin">
                <wp:posOffset>2462530</wp:posOffset>
              </wp:positionH>
              <wp:positionV relativeFrom="paragraph">
                <wp:posOffset>0</wp:posOffset>
              </wp:positionV>
              <wp:extent cx="432435"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43243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C3E963">
                          <w:pPr>
                            <w:pStyle w:val="54"/>
                            <w:rPr>
                              <w:sz w:val="18"/>
                              <w:szCs w:val="18"/>
                            </w:rPr>
                          </w:pP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PAGE  \* MERGEFORMAT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50</w:t>
                          </w:r>
                          <w:r>
                            <w:rPr>
                              <w:rFonts w:hint="default" w:ascii="Times New Roman" w:hAnsi="Times New Roman" w:cs="Times New Roman"/>
                              <w:sz w:val="18"/>
                              <w:szCs w:val="18"/>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3.9pt;margin-top:0pt;height:144pt;width:34.05pt;mso-position-horizontal-relative:margin;z-index:251659264;mso-width-relative:page;mso-height-relative:page;" filled="f" stroked="f" coordsize="21600,21600" o:gfxdata="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tKYNJNcAAAAIAQAADwAAAAAAAAABACAAAAAiAAAAZHJzL2Rvd25y&#10;ZXYueG1sUEsBAhQAFAAAAAgAh07iQHjbet44AgAAYgQAAA4AAAAAAAAAAQAgAAAAJgEAAGRycy9l&#10;Mm9Eb2MueG1sUEsFBgAAAAAGAAYAWQEAANAFAAAAAA==&#10;">
              <v:fill on="f" focussize="0,0"/>
              <v:stroke on="f" weight="0.5pt"/>
              <v:imagedata o:title=""/>
              <o:lock v:ext="edit" aspectratio="f"/>
              <v:textbox inset="0mm,0mm,0mm,0mm" style="mso-fit-shape-to-text:t;">
                <w:txbxContent>
                  <w:p w14:paraId="37C3E963">
                    <w:pPr>
                      <w:pStyle w:val="54"/>
                      <w:rPr>
                        <w:sz w:val="18"/>
                        <w:szCs w:val="18"/>
                      </w:rPr>
                    </w:pP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PAGE  \* MERGEFORMAT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50</w:t>
                    </w:r>
                    <w:r>
                      <w:rPr>
                        <w:rFonts w:hint="default" w:ascii="Times New Roman" w:hAnsi="Times New Roman" w:cs="Times New Roman"/>
                        <w:sz w:val="18"/>
                        <w:szCs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3FA26">
    <w:pPr>
      <w:pStyle w:val="5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japaneseCounting"/>
      <w:lvlText w:val="%1、"/>
      <w:lvlJc w:val="left"/>
      <w:pPr>
        <w:tabs>
          <w:tab w:val="left" w:pos="420"/>
        </w:tabs>
        <w:ind w:left="420" w:hanging="420"/>
      </w:pPr>
      <w:rPr>
        <w:rFonts w:ascii="Times New Roman" w:hAnsi="Times New Roman" w:eastAsia="Times New Roman" w:cs="Times New Roman"/>
      </w:rPr>
    </w:lvl>
    <w:lvl w:ilvl="1" w:tentative="0">
      <w:start w:val="1"/>
      <w:numFmt w:val="decimal"/>
      <w:pStyle w:val="714"/>
      <w:suff w:val="space"/>
      <w:lvlText w:val="%1.%2."/>
      <w:lvlJc w:val="left"/>
      <w:pPr>
        <w:ind w:left="927" w:hanging="567"/>
      </w:pPr>
      <w:rPr>
        <w:rFonts w:hint="eastAsia"/>
      </w:rPr>
    </w:lvl>
    <w:lvl w:ilvl="2" w:tentative="0">
      <w:start w:val="1"/>
      <w:numFmt w:val="decimal"/>
      <w:pStyle w:val="718"/>
      <w:suff w:val="space"/>
      <w:lvlText w:val="%1.%2.%3."/>
      <w:lvlJc w:val="left"/>
      <w:pPr>
        <w:ind w:left="709" w:hanging="709"/>
      </w:pPr>
      <w:rPr>
        <w:rFonts w:hint="eastAsia"/>
      </w:rPr>
    </w:lvl>
    <w:lvl w:ilvl="3" w:tentative="0">
      <w:start w:val="1"/>
      <w:numFmt w:val="decimal"/>
      <w:pStyle w:val="710"/>
      <w:suff w:val="space"/>
      <w:lvlText w:val="%1.%2.%3.%4."/>
      <w:lvlJc w:val="left"/>
      <w:pPr>
        <w:ind w:left="851" w:hanging="851"/>
      </w:pPr>
      <w:rPr>
        <w:rFonts w:hint="eastAsia"/>
      </w:rPr>
    </w:lvl>
    <w:lvl w:ilvl="4" w:tentative="0">
      <w:start w:val="1"/>
      <w:numFmt w:val="decimal"/>
      <w:lvlText w:val="%1.%2.%3.%4.%5."/>
      <w:lvlJc w:val="left"/>
      <w:pPr>
        <w:tabs>
          <w:tab w:val="left" w:pos="0"/>
        </w:tabs>
        <w:ind w:left="992" w:hanging="992"/>
      </w:pPr>
      <w:rPr>
        <w:rFonts w:hint="eastAsia"/>
      </w:rPr>
    </w:lvl>
    <w:lvl w:ilvl="5" w:tentative="0">
      <w:start w:val="1"/>
      <w:numFmt w:val="decimal"/>
      <w:lvlText w:val="%1.%2.%3.%4.%5.%6."/>
      <w:lvlJc w:val="left"/>
      <w:pPr>
        <w:tabs>
          <w:tab w:val="left" w:pos="0"/>
        </w:tabs>
        <w:ind w:left="1134" w:hanging="1134"/>
      </w:pPr>
      <w:rPr>
        <w:rFonts w:hint="eastAsia"/>
      </w:rPr>
    </w:lvl>
    <w:lvl w:ilvl="6" w:tentative="0">
      <w:start w:val="1"/>
      <w:numFmt w:val="decimal"/>
      <w:lvlText w:val="%1.%2.%3.%4.%5.%6.%7."/>
      <w:lvlJc w:val="left"/>
      <w:pPr>
        <w:tabs>
          <w:tab w:val="left" w:pos="0"/>
        </w:tabs>
        <w:ind w:left="1276" w:hanging="1276"/>
      </w:pPr>
      <w:rPr>
        <w:rFonts w:hint="eastAsia"/>
      </w:rPr>
    </w:lvl>
    <w:lvl w:ilvl="7" w:tentative="0">
      <w:start w:val="1"/>
      <w:numFmt w:val="decimal"/>
      <w:lvlText w:val="%1.%2.%3.%4.%5.%6.%7.%8."/>
      <w:lvlJc w:val="left"/>
      <w:pPr>
        <w:tabs>
          <w:tab w:val="left" w:pos="0"/>
        </w:tabs>
        <w:ind w:left="1418" w:hanging="1418"/>
      </w:pPr>
      <w:rPr>
        <w:rFonts w:hint="eastAsia"/>
      </w:rPr>
    </w:lvl>
    <w:lvl w:ilvl="8" w:tentative="0">
      <w:start w:val="1"/>
      <w:numFmt w:val="decimal"/>
      <w:lvlText w:val="%1.%2.%3.%4.%5.%6.%7.%8.%9."/>
      <w:lvlJc w:val="left"/>
      <w:pPr>
        <w:tabs>
          <w:tab w:val="left" w:pos="0"/>
        </w:tabs>
        <w:ind w:left="1559" w:hanging="1559"/>
      </w:pPr>
      <w:rPr>
        <w:rFonts w:hint="eastAsia"/>
      </w:rPr>
    </w:lvl>
  </w:abstractNum>
  <w:abstractNum w:abstractNumId="1">
    <w:nsid w:val="00000011"/>
    <w:multiLevelType w:val="multilevel"/>
    <w:tmpl w:val="00000011"/>
    <w:lvl w:ilvl="0" w:tentative="0">
      <w:start w:val="1"/>
      <w:numFmt w:val="decimal"/>
      <w:pStyle w:val="331"/>
      <w:lvlText w:val="%1."/>
      <w:lvlJc w:val="left"/>
      <w:pPr>
        <w:tabs>
          <w:tab w:val="left" w:pos="420"/>
        </w:tabs>
        <w:ind w:left="430" w:hanging="430"/>
      </w:pPr>
      <w:rPr>
        <w:rFonts w:hint="eastAsia"/>
      </w:rPr>
    </w:lvl>
    <w:lvl w:ilvl="1" w:tentative="0">
      <w:start w:val="1"/>
      <w:numFmt w:val="decimal"/>
      <w:lvlText w:val="%1.%2"/>
      <w:lvlJc w:val="left"/>
      <w:pPr>
        <w:tabs>
          <w:tab w:val="left" w:pos="700"/>
        </w:tabs>
        <w:ind w:left="700" w:hanging="700"/>
      </w:pPr>
      <w:rPr>
        <w:rFonts w:hint="eastAsia"/>
        <w:lang w:val="en-GB"/>
      </w:rPr>
    </w:lvl>
    <w:lvl w:ilvl="2" w:tentative="0">
      <w:start w:val="1"/>
      <w:numFmt w:val="decimal"/>
      <w:pStyle w:val="415"/>
      <w:lvlText w:val="%1.%2.%3"/>
      <w:lvlJc w:val="left"/>
      <w:pPr>
        <w:tabs>
          <w:tab w:val="left" w:pos="1000"/>
        </w:tabs>
        <w:ind w:left="1000" w:hanging="1000"/>
      </w:pPr>
      <w:rPr>
        <w:rFonts w:hint="eastAsia"/>
      </w:rPr>
    </w:lvl>
    <w:lvl w:ilvl="3" w:tentative="0">
      <w:start w:val="1"/>
      <w:numFmt w:val="decimal"/>
      <w:lvlText w:val="%1.%2.%3.%4"/>
      <w:lvlJc w:val="left"/>
      <w:pPr>
        <w:tabs>
          <w:tab w:val="left" w:pos="0"/>
        </w:tabs>
        <w:ind w:left="1984" w:hanging="1984"/>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13"/>
    <w:multiLevelType w:val="multilevel"/>
    <w:tmpl w:val="00000013"/>
    <w:lvl w:ilvl="0" w:tentative="0">
      <w:start w:val="1"/>
      <w:numFmt w:val="ideographDigital"/>
      <w:pStyle w:val="19"/>
      <w:suff w:val="space"/>
      <w:lvlText w:val="第%1章 "/>
      <w:lvlJc w:val="left"/>
      <w:pPr>
        <w:ind w:left="0" w:firstLine="0"/>
      </w:pPr>
      <w:rPr>
        <w:rFonts w:hint="eastAsia"/>
        <w:b/>
      </w:rPr>
    </w:lvl>
    <w:lvl w:ilvl="1" w:tentative="0">
      <w:start w:val="1"/>
      <w:numFmt w:val="decimal"/>
      <w:isLgl/>
      <w:suff w:val="space"/>
      <w:lvlText w:val="%1.%2 "/>
      <w:lvlJc w:val="left"/>
      <w:pPr>
        <w:ind w:left="567" w:hanging="567"/>
      </w:pPr>
      <w:rPr>
        <w:rFonts w:hint="default" w:ascii="Times New Roman" w:hAnsi="Times New Roman"/>
      </w:rPr>
    </w:lvl>
    <w:lvl w:ilvl="2" w:tentative="0">
      <w:start w:val="1"/>
      <w:numFmt w:val="decimal"/>
      <w:isLgl/>
      <w:suff w:val="space"/>
      <w:lvlText w:val="%1.%2.%3 "/>
      <w:lvlJc w:val="left"/>
      <w:pPr>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isLgl/>
      <w:suff w:val="space"/>
      <w:lvlText w:val="%1.%2.%3.%4.%5 "/>
      <w:lvlJc w:val="left"/>
      <w:pPr>
        <w:ind w:left="567" w:hanging="567"/>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1256294C"/>
    <w:multiLevelType w:val="multilevel"/>
    <w:tmpl w:val="1256294C"/>
    <w:lvl w:ilvl="0" w:tentative="0">
      <w:start w:val="1"/>
      <w:numFmt w:val="decimal"/>
      <w:pStyle w:val="442"/>
      <w:lvlText w:val="%1"/>
      <w:lvlJc w:val="left"/>
      <w:pPr>
        <w:ind w:left="425" w:hanging="425"/>
      </w:pPr>
      <w:rPr>
        <w:rFonts w:hint="eastAsia"/>
      </w:rPr>
    </w:lvl>
    <w:lvl w:ilvl="1" w:tentative="0">
      <w:start w:val="1"/>
      <w:numFmt w:val="decimal"/>
      <w:pStyle w:val="444"/>
      <w:lvlText w:val="%1.%2"/>
      <w:lvlJc w:val="left"/>
      <w:pPr>
        <w:ind w:left="992" w:hanging="567"/>
      </w:pPr>
      <w:rPr>
        <w:rFonts w:hint="eastAsia"/>
      </w:rPr>
    </w:lvl>
    <w:lvl w:ilvl="2" w:tentative="0">
      <w:start w:val="1"/>
      <w:numFmt w:val="decimal"/>
      <w:lvlText w:val="3.2.%3"/>
      <w:lvlJc w:val="left"/>
      <w:pPr>
        <w:ind w:left="1418" w:hanging="567"/>
      </w:pPr>
      <w:rPr>
        <w:rFonts w:hint="eastAsia"/>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pStyle w:val="449"/>
      <w:lvlText w:val="%1.%2.%3.%4"/>
      <w:lvlJc w:val="left"/>
      <w:pPr>
        <w:ind w:left="1984" w:hanging="708"/>
      </w:pPr>
      <w:rPr>
        <w:rFonts w:hint="eastAsia"/>
      </w:rPr>
    </w:lvl>
    <w:lvl w:ilvl="4" w:tentative="0">
      <w:start w:val="1"/>
      <w:numFmt w:val="decimal"/>
      <w:pStyle w:val="450"/>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4758511E"/>
    <w:multiLevelType w:val="multilevel"/>
    <w:tmpl w:val="4758511E"/>
    <w:lvl w:ilvl="0" w:tentative="0">
      <w:start w:val="1"/>
      <w:numFmt w:val="bullet"/>
      <w:pStyle w:val="441"/>
      <w:lvlText w:val=""/>
      <w:lvlJc w:val="left"/>
      <w:pPr>
        <w:tabs>
          <w:tab w:val="left" w:pos="360"/>
        </w:tabs>
        <w:ind w:left="288" w:hanging="288"/>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5">
    <w:nsid w:val="588B139F"/>
    <w:multiLevelType w:val="multilevel"/>
    <w:tmpl w:val="588B139F"/>
    <w:lvl w:ilvl="0" w:tentative="0">
      <w:start w:val="1"/>
      <w:numFmt w:val="bullet"/>
      <w:pStyle w:val="439"/>
      <w:lvlText w:val=""/>
      <w:lvlJc w:val="left"/>
      <w:pPr>
        <w:tabs>
          <w:tab w:val="left" w:pos="360"/>
        </w:tabs>
        <w:ind w:left="216" w:hanging="216"/>
      </w:pPr>
      <w:rPr>
        <w:rFonts w:hint="default" w:ascii="Wingdings" w:hAnsi="Wingdings"/>
        <w:sz w:val="20"/>
        <w:szCs w:val="20"/>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6">
    <w:nsid w:val="5B906794"/>
    <w:multiLevelType w:val="multilevel"/>
    <w:tmpl w:val="5B906794"/>
    <w:lvl w:ilvl="0" w:tentative="0">
      <w:start w:val="1"/>
      <w:numFmt w:val="bullet"/>
      <w:pStyle w:val="440"/>
      <w:lvlText w:val=""/>
      <w:lvlJc w:val="left"/>
      <w:pPr>
        <w:ind w:left="204" w:hanging="420"/>
      </w:pPr>
      <w:rPr>
        <w:rFonts w:hint="default" w:ascii="Symbol" w:hAnsi="Symbol"/>
        <w:sz w:val="20"/>
      </w:rPr>
    </w:lvl>
    <w:lvl w:ilvl="1" w:tentative="0">
      <w:start w:val="1"/>
      <w:numFmt w:val="bullet"/>
      <w:lvlText w:val=""/>
      <w:lvlJc w:val="left"/>
      <w:pPr>
        <w:ind w:left="624" w:hanging="420"/>
      </w:pPr>
      <w:rPr>
        <w:rFonts w:hint="default" w:ascii="Wingdings" w:hAnsi="Wingdings"/>
      </w:rPr>
    </w:lvl>
    <w:lvl w:ilvl="2" w:tentative="0">
      <w:start w:val="1"/>
      <w:numFmt w:val="bullet"/>
      <w:lvlText w:val=""/>
      <w:lvlJc w:val="left"/>
      <w:pPr>
        <w:ind w:left="1044" w:hanging="420"/>
      </w:pPr>
      <w:rPr>
        <w:rFonts w:hint="default" w:ascii="Wingdings" w:hAnsi="Wingdings"/>
      </w:rPr>
    </w:lvl>
    <w:lvl w:ilvl="3" w:tentative="0">
      <w:start w:val="1"/>
      <w:numFmt w:val="bullet"/>
      <w:lvlText w:val=""/>
      <w:lvlJc w:val="left"/>
      <w:pPr>
        <w:ind w:left="1464" w:hanging="420"/>
      </w:pPr>
      <w:rPr>
        <w:rFonts w:hint="default" w:ascii="Wingdings" w:hAnsi="Wingdings"/>
      </w:rPr>
    </w:lvl>
    <w:lvl w:ilvl="4" w:tentative="0">
      <w:start w:val="1"/>
      <w:numFmt w:val="bullet"/>
      <w:lvlText w:val=""/>
      <w:lvlJc w:val="left"/>
      <w:pPr>
        <w:ind w:left="1884" w:hanging="420"/>
      </w:pPr>
      <w:rPr>
        <w:rFonts w:hint="default" w:ascii="Wingdings" w:hAnsi="Wingdings"/>
      </w:rPr>
    </w:lvl>
    <w:lvl w:ilvl="5" w:tentative="0">
      <w:start w:val="1"/>
      <w:numFmt w:val="bullet"/>
      <w:lvlText w:val=""/>
      <w:lvlJc w:val="left"/>
      <w:pPr>
        <w:ind w:left="2304" w:hanging="420"/>
      </w:pPr>
      <w:rPr>
        <w:rFonts w:hint="default" w:ascii="Wingdings" w:hAnsi="Wingdings"/>
      </w:rPr>
    </w:lvl>
    <w:lvl w:ilvl="6" w:tentative="0">
      <w:start w:val="1"/>
      <w:numFmt w:val="bullet"/>
      <w:lvlText w:val=""/>
      <w:lvlJc w:val="left"/>
      <w:pPr>
        <w:ind w:left="2724" w:hanging="420"/>
      </w:pPr>
      <w:rPr>
        <w:rFonts w:hint="default" w:ascii="Wingdings" w:hAnsi="Wingdings"/>
      </w:rPr>
    </w:lvl>
    <w:lvl w:ilvl="7" w:tentative="0">
      <w:start w:val="1"/>
      <w:numFmt w:val="bullet"/>
      <w:lvlText w:val=""/>
      <w:lvlJc w:val="left"/>
      <w:pPr>
        <w:ind w:left="3144" w:hanging="420"/>
      </w:pPr>
      <w:rPr>
        <w:rFonts w:hint="default" w:ascii="Wingdings" w:hAnsi="Wingdings"/>
      </w:rPr>
    </w:lvl>
    <w:lvl w:ilvl="8" w:tentative="0">
      <w:start w:val="1"/>
      <w:numFmt w:val="bullet"/>
      <w:lvlText w:val=""/>
      <w:lvlJc w:val="left"/>
      <w:pPr>
        <w:ind w:left="3564" w:hanging="420"/>
      </w:pPr>
      <w:rPr>
        <w:rFonts w:hint="default" w:ascii="Wingdings" w:hAnsi="Wingdings"/>
      </w:rPr>
    </w:lvl>
  </w:abstractNum>
  <w:num w:numId="1">
    <w:abstractNumId w:val="2"/>
  </w:num>
  <w:num w:numId="2">
    <w:abstractNumId w:val="1"/>
  </w:num>
  <w:num w:numId="3">
    <w:abstractNumId w:val="5"/>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I5YTdhNGFkYTc5NjI1ZGZlMzZmYWM3NDlhNzdiOGUifQ=="/>
  </w:docVars>
  <w:rsids>
    <w:rsidRoot w:val="00000000"/>
    <w:rsid w:val="0011760F"/>
    <w:rsid w:val="003A4DB8"/>
    <w:rsid w:val="00441793"/>
    <w:rsid w:val="004672B9"/>
    <w:rsid w:val="00542C27"/>
    <w:rsid w:val="005A2D64"/>
    <w:rsid w:val="005B707F"/>
    <w:rsid w:val="00733E26"/>
    <w:rsid w:val="009513E8"/>
    <w:rsid w:val="00CD59ED"/>
    <w:rsid w:val="00D62CC9"/>
    <w:rsid w:val="00F03E98"/>
    <w:rsid w:val="00F52A8D"/>
    <w:rsid w:val="0108730E"/>
    <w:rsid w:val="01094001"/>
    <w:rsid w:val="01180920"/>
    <w:rsid w:val="012375FA"/>
    <w:rsid w:val="01282E62"/>
    <w:rsid w:val="01311D17"/>
    <w:rsid w:val="014A7E1C"/>
    <w:rsid w:val="014D28C9"/>
    <w:rsid w:val="015274D0"/>
    <w:rsid w:val="01635C49"/>
    <w:rsid w:val="01655E65"/>
    <w:rsid w:val="018054F1"/>
    <w:rsid w:val="019833E6"/>
    <w:rsid w:val="01AD5116"/>
    <w:rsid w:val="01C16785"/>
    <w:rsid w:val="01E41B1F"/>
    <w:rsid w:val="01E7687A"/>
    <w:rsid w:val="01FD3E07"/>
    <w:rsid w:val="02005B8D"/>
    <w:rsid w:val="0216715F"/>
    <w:rsid w:val="023D293E"/>
    <w:rsid w:val="024725F3"/>
    <w:rsid w:val="02510197"/>
    <w:rsid w:val="025832D3"/>
    <w:rsid w:val="025F28B4"/>
    <w:rsid w:val="02720839"/>
    <w:rsid w:val="028C5857"/>
    <w:rsid w:val="02922C89"/>
    <w:rsid w:val="02952E16"/>
    <w:rsid w:val="029B31F3"/>
    <w:rsid w:val="02A23A3C"/>
    <w:rsid w:val="02B80216"/>
    <w:rsid w:val="02C44E0D"/>
    <w:rsid w:val="02C50C10"/>
    <w:rsid w:val="02C66741"/>
    <w:rsid w:val="02CB619B"/>
    <w:rsid w:val="02E932AC"/>
    <w:rsid w:val="03192A63"/>
    <w:rsid w:val="032633D2"/>
    <w:rsid w:val="032B6C3A"/>
    <w:rsid w:val="03451AAA"/>
    <w:rsid w:val="03735124"/>
    <w:rsid w:val="03A67344"/>
    <w:rsid w:val="03BC3316"/>
    <w:rsid w:val="03C408B3"/>
    <w:rsid w:val="03CA1FAF"/>
    <w:rsid w:val="03CA539D"/>
    <w:rsid w:val="03EA18F5"/>
    <w:rsid w:val="03EC2A6F"/>
    <w:rsid w:val="03EE3EEF"/>
    <w:rsid w:val="03FC5F2A"/>
    <w:rsid w:val="04133956"/>
    <w:rsid w:val="04194113"/>
    <w:rsid w:val="044004C3"/>
    <w:rsid w:val="044E57D2"/>
    <w:rsid w:val="04622F5F"/>
    <w:rsid w:val="04657F2A"/>
    <w:rsid w:val="047A5DB2"/>
    <w:rsid w:val="04811E20"/>
    <w:rsid w:val="04814D63"/>
    <w:rsid w:val="04893C18"/>
    <w:rsid w:val="04BC5D9C"/>
    <w:rsid w:val="04C94BF3"/>
    <w:rsid w:val="04CA2E9A"/>
    <w:rsid w:val="04E35A1E"/>
    <w:rsid w:val="04FE63B4"/>
    <w:rsid w:val="051C4A8C"/>
    <w:rsid w:val="052B25AB"/>
    <w:rsid w:val="05402104"/>
    <w:rsid w:val="05504736"/>
    <w:rsid w:val="05515180"/>
    <w:rsid w:val="055A19DC"/>
    <w:rsid w:val="056D177B"/>
    <w:rsid w:val="057743B8"/>
    <w:rsid w:val="05956253"/>
    <w:rsid w:val="05997E8B"/>
    <w:rsid w:val="05A14F91"/>
    <w:rsid w:val="05B253F0"/>
    <w:rsid w:val="05B42F17"/>
    <w:rsid w:val="05BC1DCB"/>
    <w:rsid w:val="05D26895"/>
    <w:rsid w:val="05FB28F4"/>
    <w:rsid w:val="061B2DB8"/>
    <w:rsid w:val="063F6C84"/>
    <w:rsid w:val="065B7836"/>
    <w:rsid w:val="06624E6A"/>
    <w:rsid w:val="066B389D"/>
    <w:rsid w:val="066E3379"/>
    <w:rsid w:val="067803E8"/>
    <w:rsid w:val="067D488D"/>
    <w:rsid w:val="06B07B82"/>
    <w:rsid w:val="06C84BAE"/>
    <w:rsid w:val="06D73361"/>
    <w:rsid w:val="06D80E87"/>
    <w:rsid w:val="06DA4A0D"/>
    <w:rsid w:val="06DF6BB6"/>
    <w:rsid w:val="06EA54DC"/>
    <w:rsid w:val="06F31D39"/>
    <w:rsid w:val="06FA0F5D"/>
    <w:rsid w:val="0708351A"/>
    <w:rsid w:val="070B4DB8"/>
    <w:rsid w:val="073A569E"/>
    <w:rsid w:val="07487DBA"/>
    <w:rsid w:val="074D717F"/>
    <w:rsid w:val="076A6C89"/>
    <w:rsid w:val="07811D40"/>
    <w:rsid w:val="079B438E"/>
    <w:rsid w:val="07A019A5"/>
    <w:rsid w:val="07AA2823"/>
    <w:rsid w:val="07B74F40"/>
    <w:rsid w:val="07C64D36"/>
    <w:rsid w:val="07D416AF"/>
    <w:rsid w:val="07D442F0"/>
    <w:rsid w:val="07F47DB4"/>
    <w:rsid w:val="081C04AF"/>
    <w:rsid w:val="082500FC"/>
    <w:rsid w:val="0837398B"/>
    <w:rsid w:val="083B347B"/>
    <w:rsid w:val="0842480A"/>
    <w:rsid w:val="084360D4"/>
    <w:rsid w:val="08591B53"/>
    <w:rsid w:val="08607511"/>
    <w:rsid w:val="08670714"/>
    <w:rsid w:val="086A5B0F"/>
    <w:rsid w:val="088017D6"/>
    <w:rsid w:val="08856DEC"/>
    <w:rsid w:val="0891753F"/>
    <w:rsid w:val="08C6368D"/>
    <w:rsid w:val="0902043D"/>
    <w:rsid w:val="090E1B5D"/>
    <w:rsid w:val="09235FD0"/>
    <w:rsid w:val="09306F24"/>
    <w:rsid w:val="093A3733"/>
    <w:rsid w:val="093C3C83"/>
    <w:rsid w:val="093C56FD"/>
    <w:rsid w:val="09417EC5"/>
    <w:rsid w:val="094620D8"/>
    <w:rsid w:val="09524F20"/>
    <w:rsid w:val="0966277A"/>
    <w:rsid w:val="0983332C"/>
    <w:rsid w:val="09937EF1"/>
    <w:rsid w:val="09AB3FF1"/>
    <w:rsid w:val="09CE115A"/>
    <w:rsid w:val="09D36BFF"/>
    <w:rsid w:val="09EF09C1"/>
    <w:rsid w:val="09EF4C97"/>
    <w:rsid w:val="09F50871"/>
    <w:rsid w:val="09FB55B8"/>
    <w:rsid w:val="0A195A3E"/>
    <w:rsid w:val="0A334D52"/>
    <w:rsid w:val="0A456833"/>
    <w:rsid w:val="0A4D76C5"/>
    <w:rsid w:val="0A544CC8"/>
    <w:rsid w:val="0A570314"/>
    <w:rsid w:val="0A6E64B9"/>
    <w:rsid w:val="0A884C87"/>
    <w:rsid w:val="0A9F23E7"/>
    <w:rsid w:val="0AC01979"/>
    <w:rsid w:val="0AC01E9A"/>
    <w:rsid w:val="0AD21E28"/>
    <w:rsid w:val="0AE61DC4"/>
    <w:rsid w:val="0AEA1189"/>
    <w:rsid w:val="0B0C7351"/>
    <w:rsid w:val="0B4B0FED"/>
    <w:rsid w:val="0B4C599F"/>
    <w:rsid w:val="0B4E34C6"/>
    <w:rsid w:val="0B6B051B"/>
    <w:rsid w:val="0B7E6194"/>
    <w:rsid w:val="0B834C99"/>
    <w:rsid w:val="0B971310"/>
    <w:rsid w:val="0BAA1044"/>
    <w:rsid w:val="0BB7550F"/>
    <w:rsid w:val="0BC2067F"/>
    <w:rsid w:val="0BCD4D32"/>
    <w:rsid w:val="0BE90308"/>
    <w:rsid w:val="0C0369A6"/>
    <w:rsid w:val="0C061FF2"/>
    <w:rsid w:val="0C344DB1"/>
    <w:rsid w:val="0C4B0BAD"/>
    <w:rsid w:val="0C60081E"/>
    <w:rsid w:val="0C6A5BE2"/>
    <w:rsid w:val="0C7E427E"/>
    <w:rsid w:val="0C937D2A"/>
    <w:rsid w:val="0C9653BE"/>
    <w:rsid w:val="0CA43CE5"/>
    <w:rsid w:val="0CAA0BCF"/>
    <w:rsid w:val="0CBD6B55"/>
    <w:rsid w:val="0CC15350"/>
    <w:rsid w:val="0CC779D3"/>
    <w:rsid w:val="0CC9374C"/>
    <w:rsid w:val="0CEF2A86"/>
    <w:rsid w:val="0CF85120"/>
    <w:rsid w:val="0D0227BA"/>
    <w:rsid w:val="0D077DD0"/>
    <w:rsid w:val="0D1A5D55"/>
    <w:rsid w:val="0D2A3ABE"/>
    <w:rsid w:val="0D2D6FB1"/>
    <w:rsid w:val="0D344409"/>
    <w:rsid w:val="0D4B0159"/>
    <w:rsid w:val="0D5374B9"/>
    <w:rsid w:val="0D605732"/>
    <w:rsid w:val="0D8C6527"/>
    <w:rsid w:val="0D8D4779"/>
    <w:rsid w:val="0DD13C1E"/>
    <w:rsid w:val="0DD95C10"/>
    <w:rsid w:val="0DDE102D"/>
    <w:rsid w:val="0DEF71E2"/>
    <w:rsid w:val="0DFE5677"/>
    <w:rsid w:val="0E211365"/>
    <w:rsid w:val="0E2579C3"/>
    <w:rsid w:val="0E265FE7"/>
    <w:rsid w:val="0E4E34C9"/>
    <w:rsid w:val="0E8E72AC"/>
    <w:rsid w:val="0E8F2773"/>
    <w:rsid w:val="0E9F024C"/>
    <w:rsid w:val="0EA63619"/>
    <w:rsid w:val="0EA679AA"/>
    <w:rsid w:val="0ED10695"/>
    <w:rsid w:val="0EFF07A0"/>
    <w:rsid w:val="0F13476C"/>
    <w:rsid w:val="0F184516"/>
    <w:rsid w:val="0F203F97"/>
    <w:rsid w:val="0F7D6A6F"/>
    <w:rsid w:val="0F9022FF"/>
    <w:rsid w:val="0F953DB9"/>
    <w:rsid w:val="0F9E54C4"/>
    <w:rsid w:val="0FA67D74"/>
    <w:rsid w:val="0FAA7C07"/>
    <w:rsid w:val="0FB00BF3"/>
    <w:rsid w:val="0FDB546B"/>
    <w:rsid w:val="0FF138E4"/>
    <w:rsid w:val="0FFD54BA"/>
    <w:rsid w:val="10206139"/>
    <w:rsid w:val="102B4C43"/>
    <w:rsid w:val="10374E70"/>
    <w:rsid w:val="105C0433"/>
    <w:rsid w:val="10645539"/>
    <w:rsid w:val="10690E8D"/>
    <w:rsid w:val="107C6D27"/>
    <w:rsid w:val="1081433D"/>
    <w:rsid w:val="1082606E"/>
    <w:rsid w:val="108856CC"/>
    <w:rsid w:val="10973B61"/>
    <w:rsid w:val="10AA4135"/>
    <w:rsid w:val="10B00E8F"/>
    <w:rsid w:val="10BB15FD"/>
    <w:rsid w:val="10C06C14"/>
    <w:rsid w:val="10CD441E"/>
    <w:rsid w:val="10D4446D"/>
    <w:rsid w:val="10DD3459"/>
    <w:rsid w:val="11072A94"/>
    <w:rsid w:val="111844DB"/>
    <w:rsid w:val="11312B21"/>
    <w:rsid w:val="1131366D"/>
    <w:rsid w:val="113E3FDC"/>
    <w:rsid w:val="115832F0"/>
    <w:rsid w:val="11627AC5"/>
    <w:rsid w:val="1170063A"/>
    <w:rsid w:val="117B2B3A"/>
    <w:rsid w:val="118714DF"/>
    <w:rsid w:val="1198193E"/>
    <w:rsid w:val="119D6F55"/>
    <w:rsid w:val="11C07D61"/>
    <w:rsid w:val="11D15284"/>
    <w:rsid w:val="11DA3D05"/>
    <w:rsid w:val="11E64458"/>
    <w:rsid w:val="11E93F48"/>
    <w:rsid w:val="11EA48C7"/>
    <w:rsid w:val="11EE77B0"/>
    <w:rsid w:val="121214F5"/>
    <w:rsid w:val="122E4051"/>
    <w:rsid w:val="12325900"/>
    <w:rsid w:val="124949E7"/>
    <w:rsid w:val="1256357C"/>
    <w:rsid w:val="128B14A3"/>
    <w:rsid w:val="12977E48"/>
    <w:rsid w:val="12A61E39"/>
    <w:rsid w:val="12DB5F4C"/>
    <w:rsid w:val="12EA5C55"/>
    <w:rsid w:val="12ED7A68"/>
    <w:rsid w:val="12F64B6E"/>
    <w:rsid w:val="13135720"/>
    <w:rsid w:val="132C2260"/>
    <w:rsid w:val="1336140F"/>
    <w:rsid w:val="1340403C"/>
    <w:rsid w:val="138008DC"/>
    <w:rsid w:val="138E2FF9"/>
    <w:rsid w:val="13912AE9"/>
    <w:rsid w:val="13985C26"/>
    <w:rsid w:val="139E0D62"/>
    <w:rsid w:val="13A445CA"/>
    <w:rsid w:val="13A66595"/>
    <w:rsid w:val="13C609E5"/>
    <w:rsid w:val="13EE1CEA"/>
    <w:rsid w:val="13EE5846"/>
    <w:rsid w:val="140B63F8"/>
    <w:rsid w:val="1437543F"/>
    <w:rsid w:val="143B7867"/>
    <w:rsid w:val="144068BA"/>
    <w:rsid w:val="144B713C"/>
    <w:rsid w:val="14593607"/>
    <w:rsid w:val="14780BF1"/>
    <w:rsid w:val="149311DD"/>
    <w:rsid w:val="14932E53"/>
    <w:rsid w:val="14AB1989"/>
    <w:rsid w:val="14C238EF"/>
    <w:rsid w:val="14CC3807"/>
    <w:rsid w:val="14D40EDF"/>
    <w:rsid w:val="14E135FC"/>
    <w:rsid w:val="14E248D3"/>
    <w:rsid w:val="14F96B98"/>
    <w:rsid w:val="150A4901"/>
    <w:rsid w:val="150D619F"/>
    <w:rsid w:val="1514752E"/>
    <w:rsid w:val="15170DCC"/>
    <w:rsid w:val="15175270"/>
    <w:rsid w:val="154B5D87"/>
    <w:rsid w:val="157306F8"/>
    <w:rsid w:val="158521DA"/>
    <w:rsid w:val="15E93E25"/>
    <w:rsid w:val="15F829AC"/>
    <w:rsid w:val="1611492B"/>
    <w:rsid w:val="16165F18"/>
    <w:rsid w:val="162639BD"/>
    <w:rsid w:val="163267EC"/>
    <w:rsid w:val="163D4862"/>
    <w:rsid w:val="16421E79"/>
    <w:rsid w:val="16431DD7"/>
    <w:rsid w:val="1647748F"/>
    <w:rsid w:val="165878EE"/>
    <w:rsid w:val="1667472B"/>
    <w:rsid w:val="16682BDA"/>
    <w:rsid w:val="1689179C"/>
    <w:rsid w:val="168D1E18"/>
    <w:rsid w:val="169A0EAB"/>
    <w:rsid w:val="16B03286"/>
    <w:rsid w:val="16C02B7B"/>
    <w:rsid w:val="16CD208A"/>
    <w:rsid w:val="16E64EFA"/>
    <w:rsid w:val="16ED47B4"/>
    <w:rsid w:val="16F35A55"/>
    <w:rsid w:val="17147CB9"/>
    <w:rsid w:val="171A4BA4"/>
    <w:rsid w:val="17231CAA"/>
    <w:rsid w:val="17297F38"/>
    <w:rsid w:val="175956CC"/>
    <w:rsid w:val="175C3AE5"/>
    <w:rsid w:val="17614EAA"/>
    <w:rsid w:val="176D73C9"/>
    <w:rsid w:val="1787048B"/>
    <w:rsid w:val="17872239"/>
    <w:rsid w:val="178C0F21"/>
    <w:rsid w:val="178D35C8"/>
    <w:rsid w:val="17966920"/>
    <w:rsid w:val="17A41054"/>
    <w:rsid w:val="17A821AF"/>
    <w:rsid w:val="17AD5A18"/>
    <w:rsid w:val="17C50FB3"/>
    <w:rsid w:val="17C63785"/>
    <w:rsid w:val="17C84600"/>
    <w:rsid w:val="17CD1C16"/>
    <w:rsid w:val="17D11706"/>
    <w:rsid w:val="17D15BAA"/>
    <w:rsid w:val="17DB2585"/>
    <w:rsid w:val="17E4768B"/>
    <w:rsid w:val="17E60ED0"/>
    <w:rsid w:val="17E7717C"/>
    <w:rsid w:val="17E97DF0"/>
    <w:rsid w:val="17F35B20"/>
    <w:rsid w:val="17FE26C2"/>
    <w:rsid w:val="180A74EF"/>
    <w:rsid w:val="18167A61"/>
    <w:rsid w:val="18371EB1"/>
    <w:rsid w:val="185145F5"/>
    <w:rsid w:val="185F4F64"/>
    <w:rsid w:val="185F6D12"/>
    <w:rsid w:val="186B38BA"/>
    <w:rsid w:val="187D363C"/>
    <w:rsid w:val="188B7B07"/>
    <w:rsid w:val="189746FE"/>
    <w:rsid w:val="18A01107"/>
    <w:rsid w:val="18AE4FDC"/>
    <w:rsid w:val="18B77C98"/>
    <w:rsid w:val="18E216F1"/>
    <w:rsid w:val="19232435"/>
    <w:rsid w:val="19263CD4"/>
    <w:rsid w:val="19322678"/>
    <w:rsid w:val="195425EF"/>
    <w:rsid w:val="197E766C"/>
    <w:rsid w:val="197F2C1D"/>
    <w:rsid w:val="198A4263"/>
    <w:rsid w:val="198D3D53"/>
    <w:rsid w:val="199B6470"/>
    <w:rsid w:val="199E1ABC"/>
    <w:rsid w:val="19B80DD0"/>
    <w:rsid w:val="19C41F75"/>
    <w:rsid w:val="1A0062D3"/>
    <w:rsid w:val="1A0E09F0"/>
    <w:rsid w:val="1A312930"/>
    <w:rsid w:val="1A494CA3"/>
    <w:rsid w:val="1A4C59BC"/>
    <w:rsid w:val="1A534654"/>
    <w:rsid w:val="1A6E23B6"/>
    <w:rsid w:val="1A700DBB"/>
    <w:rsid w:val="1A7E3DDA"/>
    <w:rsid w:val="1A974E89"/>
    <w:rsid w:val="1AAE3F81"/>
    <w:rsid w:val="1AD734D7"/>
    <w:rsid w:val="1AD75285"/>
    <w:rsid w:val="1AE479A2"/>
    <w:rsid w:val="1AE96D67"/>
    <w:rsid w:val="1AEF6A73"/>
    <w:rsid w:val="1AFC1190"/>
    <w:rsid w:val="1B2304CB"/>
    <w:rsid w:val="1B397375"/>
    <w:rsid w:val="1B5C1C2F"/>
    <w:rsid w:val="1B770D21"/>
    <w:rsid w:val="1B8A054A"/>
    <w:rsid w:val="1B991A02"/>
    <w:rsid w:val="1BAF6202"/>
    <w:rsid w:val="1BDB6FF7"/>
    <w:rsid w:val="1BF400B9"/>
    <w:rsid w:val="1BF65BDF"/>
    <w:rsid w:val="1BFC2ACA"/>
    <w:rsid w:val="1C006A5E"/>
    <w:rsid w:val="1C146065"/>
    <w:rsid w:val="1C1F5136"/>
    <w:rsid w:val="1C4050AC"/>
    <w:rsid w:val="1C4C57FF"/>
    <w:rsid w:val="1C4F50A5"/>
    <w:rsid w:val="1C542906"/>
    <w:rsid w:val="1C5D5C5E"/>
    <w:rsid w:val="1C6012AB"/>
    <w:rsid w:val="1C743B04"/>
    <w:rsid w:val="1CB3762C"/>
    <w:rsid w:val="1CCE090A"/>
    <w:rsid w:val="1CD37CCF"/>
    <w:rsid w:val="1CF3211F"/>
    <w:rsid w:val="1CF71C0F"/>
    <w:rsid w:val="1CFE1B5E"/>
    <w:rsid w:val="1D022362"/>
    <w:rsid w:val="1D0C7A28"/>
    <w:rsid w:val="1D0E66E8"/>
    <w:rsid w:val="1D46738D"/>
    <w:rsid w:val="1D5232E9"/>
    <w:rsid w:val="1D644DCB"/>
    <w:rsid w:val="1D8E3BF5"/>
    <w:rsid w:val="1D9236E6"/>
    <w:rsid w:val="1D963C5B"/>
    <w:rsid w:val="1DC835AB"/>
    <w:rsid w:val="1DE877AA"/>
    <w:rsid w:val="1E0F11DA"/>
    <w:rsid w:val="1E206F43"/>
    <w:rsid w:val="1E293B80"/>
    <w:rsid w:val="1E296894"/>
    <w:rsid w:val="1E3B1FCF"/>
    <w:rsid w:val="1E786BBE"/>
    <w:rsid w:val="1E8E20FF"/>
    <w:rsid w:val="1E8E7E6B"/>
    <w:rsid w:val="1EAA4A5F"/>
    <w:rsid w:val="1EB37DB8"/>
    <w:rsid w:val="1EC53201"/>
    <w:rsid w:val="1EC57AEB"/>
    <w:rsid w:val="1ECC2820"/>
    <w:rsid w:val="1EDA5344"/>
    <w:rsid w:val="1EEC5078"/>
    <w:rsid w:val="1EF34658"/>
    <w:rsid w:val="1EF53F2C"/>
    <w:rsid w:val="1EF87EC0"/>
    <w:rsid w:val="1EFC175F"/>
    <w:rsid w:val="1F1D3483"/>
    <w:rsid w:val="1F2E1816"/>
    <w:rsid w:val="1F494278"/>
    <w:rsid w:val="1F4E188E"/>
    <w:rsid w:val="1F652A9E"/>
    <w:rsid w:val="1F6966C8"/>
    <w:rsid w:val="1F7076AA"/>
    <w:rsid w:val="1F7224C1"/>
    <w:rsid w:val="1F7C63FB"/>
    <w:rsid w:val="1FB042F7"/>
    <w:rsid w:val="1FC57DA2"/>
    <w:rsid w:val="1FCD6C57"/>
    <w:rsid w:val="1FD40588"/>
    <w:rsid w:val="20036B1D"/>
    <w:rsid w:val="200F7270"/>
    <w:rsid w:val="201302EF"/>
    <w:rsid w:val="201956A4"/>
    <w:rsid w:val="201E3957"/>
    <w:rsid w:val="20280331"/>
    <w:rsid w:val="20457135"/>
    <w:rsid w:val="20522BB1"/>
    <w:rsid w:val="205B1C0F"/>
    <w:rsid w:val="20627AD5"/>
    <w:rsid w:val="206C1552"/>
    <w:rsid w:val="20784E15"/>
    <w:rsid w:val="20790B8D"/>
    <w:rsid w:val="20796DDF"/>
    <w:rsid w:val="20797275"/>
    <w:rsid w:val="20A26336"/>
    <w:rsid w:val="20A527E1"/>
    <w:rsid w:val="20A83220"/>
    <w:rsid w:val="20AA51EA"/>
    <w:rsid w:val="20C54081"/>
    <w:rsid w:val="20EC135F"/>
    <w:rsid w:val="21134B3E"/>
    <w:rsid w:val="2133559C"/>
    <w:rsid w:val="21350F58"/>
    <w:rsid w:val="216B6728"/>
    <w:rsid w:val="21947BAF"/>
    <w:rsid w:val="21C81DCC"/>
    <w:rsid w:val="21D818E3"/>
    <w:rsid w:val="21E302C0"/>
    <w:rsid w:val="21E8421C"/>
    <w:rsid w:val="21EA1D42"/>
    <w:rsid w:val="22160CE7"/>
    <w:rsid w:val="222D4867"/>
    <w:rsid w:val="222D7E81"/>
    <w:rsid w:val="222F1E4B"/>
    <w:rsid w:val="224A0A33"/>
    <w:rsid w:val="22513B6F"/>
    <w:rsid w:val="225279C9"/>
    <w:rsid w:val="226715E5"/>
    <w:rsid w:val="226A4C31"/>
    <w:rsid w:val="22842735"/>
    <w:rsid w:val="22B934C3"/>
    <w:rsid w:val="22BA646B"/>
    <w:rsid w:val="22CA56D0"/>
    <w:rsid w:val="22D7777E"/>
    <w:rsid w:val="23045086"/>
    <w:rsid w:val="23051594"/>
    <w:rsid w:val="23250B58"/>
    <w:rsid w:val="23256DAA"/>
    <w:rsid w:val="23264FFC"/>
    <w:rsid w:val="232656D3"/>
    <w:rsid w:val="232B455E"/>
    <w:rsid w:val="233B1027"/>
    <w:rsid w:val="23474F72"/>
    <w:rsid w:val="236560B4"/>
    <w:rsid w:val="238B263C"/>
    <w:rsid w:val="23906919"/>
    <w:rsid w:val="239C52BE"/>
    <w:rsid w:val="23B14FE2"/>
    <w:rsid w:val="23C91E2B"/>
    <w:rsid w:val="23CE11F0"/>
    <w:rsid w:val="23DF51AB"/>
    <w:rsid w:val="24092228"/>
    <w:rsid w:val="24194B61"/>
    <w:rsid w:val="241C63FF"/>
    <w:rsid w:val="2432352D"/>
    <w:rsid w:val="243279D1"/>
    <w:rsid w:val="244E7ABC"/>
    <w:rsid w:val="245022C2"/>
    <w:rsid w:val="2464432F"/>
    <w:rsid w:val="2466767A"/>
    <w:rsid w:val="246C174D"/>
    <w:rsid w:val="24764035"/>
    <w:rsid w:val="24855D52"/>
    <w:rsid w:val="24A02B8C"/>
    <w:rsid w:val="24A75E0A"/>
    <w:rsid w:val="24B71C84"/>
    <w:rsid w:val="24BE74B6"/>
    <w:rsid w:val="24C6060B"/>
    <w:rsid w:val="24D27ACD"/>
    <w:rsid w:val="24D740D4"/>
    <w:rsid w:val="24E30CCB"/>
    <w:rsid w:val="24F35248"/>
    <w:rsid w:val="24FD7FDE"/>
    <w:rsid w:val="250208BF"/>
    <w:rsid w:val="25076767"/>
    <w:rsid w:val="253B4663"/>
    <w:rsid w:val="25412B88"/>
    <w:rsid w:val="257543EE"/>
    <w:rsid w:val="258253BC"/>
    <w:rsid w:val="25847246"/>
    <w:rsid w:val="25893620"/>
    <w:rsid w:val="25987D07"/>
    <w:rsid w:val="25B20DC9"/>
    <w:rsid w:val="25B212FD"/>
    <w:rsid w:val="25C1100C"/>
    <w:rsid w:val="25D16D75"/>
    <w:rsid w:val="26040EF9"/>
    <w:rsid w:val="260B03FF"/>
    <w:rsid w:val="260D24A3"/>
    <w:rsid w:val="262670C1"/>
    <w:rsid w:val="2628108B"/>
    <w:rsid w:val="263537A8"/>
    <w:rsid w:val="26437C73"/>
    <w:rsid w:val="264512CC"/>
    <w:rsid w:val="26694CB8"/>
    <w:rsid w:val="266A4BFA"/>
    <w:rsid w:val="266D6CAE"/>
    <w:rsid w:val="267A11BB"/>
    <w:rsid w:val="267A740D"/>
    <w:rsid w:val="26832765"/>
    <w:rsid w:val="26881739"/>
    <w:rsid w:val="26930033"/>
    <w:rsid w:val="269C7383"/>
    <w:rsid w:val="26A92F11"/>
    <w:rsid w:val="26B75F6B"/>
    <w:rsid w:val="27020185"/>
    <w:rsid w:val="271B299E"/>
    <w:rsid w:val="27233601"/>
    <w:rsid w:val="27266EC7"/>
    <w:rsid w:val="272A2BE1"/>
    <w:rsid w:val="27343D5C"/>
    <w:rsid w:val="27385F8E"/>
    <w:rsid w:val="27455C6D"/>
    <w:rsid w:val="274E4B21"/>
    <w:rsid w:val="27514612"/>
    <w:rsid w:val="27895B59"/>
    <w:rsid w:val="27952750"/>
    <w:rsid w:val="27A74232"/>
    <w:rsid w:val="27BB7CDD"/>
    <w:rsid w:val="27BF3329"/>
    <w:rsid w:val="27C941A8"/>
    <w:rsid w:val="27D82529"/>
    <w:rsid w:val="27DF5779"/>
    <w:rsid w:val="27F435A8"/>
    <w:rsid w:val="280D678A"/>
    <w:rsid w:val="280E2503"/>
    <w:rsid w:val="281573ED"/>
    <w:rsid w:val="281C4C20"/>
    <w:rsid w:val="281F64BE"/>
    <w:rsid w:val="28277120"/>
    <w:rsid w:val="28307226"/>
    <w:rsid w:val="28333D17"/>
    <w:rsid w:val="28900C16"/>
    <w:rsid w:val="28957BFC"/>
    <w:rsid w:val="28996270"/>
    <w:rsid w:val="28AB1AFF"/>
    <w:rsid w:val="28CA404F"/>
    <w:rsid w:val="28ED2118"/>
    <w:rsid w:val="28EF40E2"/>
    <w:rsid w:val="28F4730E"/>
    <w:rsid w:val="29027A4A"/>
    <w:rsid w:val="2907142C"/>
    <w:rsid w:val="2927785C"/>
    <w:rsid w:val="292C2C40"/>
    <w:rsid w:val="2936586D"/>
    <w:rsid w:val="293B7327"/>
    <w:rsid w:val="295603AA"/>
    <w:rsid w:val="29583A35"/>
    <w:rsid w:val="29712D49"/>
    <w:rsid w:val="29763EBB"/>
    <w:rsid w:val="297E0FC2"/>
    <w:rsid w:val="29826D04"/>
    <w:rsid w:val="298E38FB"/>
    <w:rsid w:val="29A273A6"/>
    <w:rsid w:val="29C966E1"/>
    <w:rsid w:val="29CE019B"/>
    <w:rsid w:val="29DF0A51"/>
    <w:rsid w:val="29E05655"/>
    <w:rsid w:val="29E452C9"/>
    <w:rsid w:val="2A1831C5"/>
    <w:rsid w:val="2A236769"/>
    <w:rsid w:val="2A4B359A"/>
    <w:rsid w:val="2A4C77FE"/>
    <w:rsid w:val="2A565A83"/>
    <w:rsid w:val="2A8354A3"/>
    <w:rsid w:val="2A9C4169"/>
    <w:rsid w:val="2A9C5BA4"/>
    <w:rsid w:val="2A9E7B6E"/>
    <w:rsid w:val="2AB45F76"/>
    <w:rsid w:val="2ABA4076"/>
    <w:rsid w:val="2ABE5B1A"/>
    <w:rsid w:val="2ABF1892"/>
    <w:rsid w:val="2AFA0B1C"/>
    <w:rsid w:val="2B0D4423"/>
    <w:rsid w:val="2B155D51"/>
    <w:rsid w:val="2B333323"/>
    <w:rsid w:val="2B3642A3"/>
    <w:rsid w:val="2B465B0F"/>
    <w:rsid w:val="2B4C1378"/>
    <w:rsid w:val="2B7408CF"/>
    <w:rsid w:val="2B7D3C27"/>
    <w:rsid w:val="2B980A61"/>
    <w:rsid w:val="2BA04880"/>
    <w:rsid w:val="2BAB392C"/>
    <w:rsid w:val="2BB84C5F"/>
    <w:rsid w:val="2BBC6744"/>
    <w:rsid w:val="2BD04781"/>
    <w:rsid w:val="2BD22BE4"/>
    <w:rsid w:val="2BD650E5"/>
    <w:rsid w:val="2BDB3061"/>
    <w:rsid w:val="2BF10171"/>
    <w:rsid w:val="2BF4256E"/>
    <w:rsid w:val="2C293467"/>
    <w:rsid w:val="2C31056E"/>
    <w:rsid w:val="2C4C158F"/>
    <w:rsid w:val="2C583D4C"/>
    <w:rsid w:val="2C641E9F"/>
    <w:rsid w:val="2C7548FE"/>
    <w:rsid w:val="2C9F0C00"/>
    <w:rsid w:val="2CAF0F14"/>
    <w:rsid w:val="2CB01DDA"/>
    <w:rsid w:val="2CBD0A48"/>
    <w:rsid w:val="2CC66F08"/>
    <w:rsid w:val="2CCB09C2"/>
    <w:rsid w:val="2CE44ADD"/>
    <w:rsid w:val="2CE455E0"/>
    <w:rsid w:val="2CFC6DCE"/>
    <w:rsid w:val="2D012636"/>
    <w:rsid w:val="2D0D0FDB"/>
    <w:rsid w:val="2D2D19CD"/>
    <w:rsid w:val="2D3C71CA"/>
    <w:rsid w:val="2D450775"/>
    <w:rsid w:val="2D62328C"/>
    <w:rsid w:val="2D6A5B90"/>
    <w:rsid w:val="2D6F75A0"/>
    <w:rsid w:val="2D742E08"/>
    <w:rsid w:val="2D793AE9"/>
    <w:rsid w:val="2D894753"/>
    <w:rsid w:val="2DC21DC5"/>
    <w:rsid w:val="2E13617D"/>
    <w:rsid w:val="2E2465DC"/>
    <w:rsid w:val="2E3C0569"/>
    <w:rsid w:val="2E402CEA"/>
    <w:rsid w:val="2E456552"/>
    <w:rsid w:val="2E7330BF"/>
    <w:rsid w:val="2E7C6418"/>
    <w:rsid w:val="2E9574DA"/>
    <w:rsid w:val="2EAE2349"/>
    <w:rsid w:val="2EB3170E"/>
    <w:rsid w:val="2EB711FE"/>
    <w:rsid w:val="2ECE02F6"/>
    <w:rsid w:val="2ECF39F6"/>
    <w:rsid w:val="2EE44AA2"/>
    <w:rsid w:val="2EE8585B"/>
    <w:rsid w:val="2EEB13EF"/>
    <w:rsid w:val="2EED3A57"/>
    <w:rsid w:val="2EFA558F"/>
    <w:rsid w:val="2F0239F9"/>
    <w:rsid w:val="2F1523C9"/>
    <w:rsid w:val="2F171C9D"/>
    <w:rsid w:val="2F21303A"/>
    <w:rsid w:val="2F340AA1"/>
    <w:rsid w:val="2F370591"/>
    <w:rsid w:val="2F452CAE"/>
    <w:rsid w:val="2F4C32C2"/>
    <w:rsid w:val="2F4D56BE"/>
    <w:rsid w:val="2F5B602D"/>
    <w:rsid w:val="2F6F7D2B"/>
    <w:rsid w:val="2F771146"/>
    <w:rsid w:val="2F810AD9"/>
    <w:rsid w:val="2F9236BA"/>
    <w:rsid w:val="2FA15A0A"/>
    <w:rsid w:val="2FB15C4D"/>
    <w:rsid w:val="2FCA4508"/>
    <w:rsid w:val="30314FE0"/>
    <w:rsid w:val="304765B2"/>
    <w:rsid w:val="304C5976"/>
    <w:rsid w:val="305D273A"/>
    <w:rsid w:val="305D51D4"/>
    <w:rsid w:val="308710A4"/>
    <w:rsid w:val="308E2433"/>
    <w:rsid w:val="309D61D2"/>
    <w:rsid w:val="30C714A1"/>
    <w:rsid w:val="30FE2C27"/>
    <w:rsid w:val="3138643E"/>
    <w:rsid w:val="314E2622"/>
    <w:rsid w:val="316A07AA"/>
    <w:rsid w:val="31733BD9"/>
    <w:rsid w:val="31813D45"/>
    <w:rsid w:val="318163CA"/>
    <w:rsid w:val="318178A1"/>
    <w:rsid w:val="31903F88"/>
    <w:rsid w:val="31B639EF"/>
    <w:rsid w:val="31C91266"/>
    <w:rsid w:val="31E00A6C"/>
    <w:rsid w:val="31ED4F37"/>
    <w:rsid w:val="31F97D80"/>
    <w:rsid w:val="32047BF9"/>
    <w:rsid w:val="323112C7"/>
    <w:rsid w:val="323E39E4"/>
    <w:rsid w:val="32494863"/>
    <w:rsid w:val="324F79A0"/>
    <w:rsid w:val="32543208"/>
    <w:rsid w:val="326A6587"/>
    <w:rsid w:val="327619D7"/>
    <w:rsid w:val="32857314"/>
    <w:rsid w:val="32997EC6"/>
    <w:rsid w:val="329D4BAF"/>
    <w:rsid w:val="32BE3D32"/>
    <w:rsid w:val="32D239F9"/>
    <w:rsid w:val="32DC56D7"/>
    <w:rsid w:val="32ED688F"/>
    <w:rsid w:val="32FE699B"/>
    <w:rsid w:val="33184235"/>
    <w:rsid w:val="33250AE4"/>
    <w:rsid w:val="332F6F63"/>
    <w:rsid w:val="33356B95"/>
    <w:rsid w:val="333F17C2"/>
    <w:rsid w:val="3341378C"/>
    <w:rsid w:val="336F6858"/>
    <w:rsid w:val="33751688"/>
    <w:rsid w:val="337A0A4C"/>
    <w:rsid w:val="33863C2E"/>
    <w:rsid w:val="338B51B6"/>
    <w:rsid w:val="339E5D33"/>
    <w:rsid w:val="33B01AC5"/>
    <w:rsid w:val="33C00B55"/>
    <w:rsid w:val="33E57DDE"/>
    <w:rsid w:val="33EF31E8"/>
    <w:rsid w:val="33EF407A"/>
    <w:rsid w:val="33F94067"/>
    <w:rsid w:val="33FB393B"/>
    <w:rsid w:val="33FE78CF"/>
    <w:rsid w:val="34086058"/>
    <w:rsid w:val="341E3ACD"/>
    <w:rsid w:val="342C0180"/>
    <w:rsid w:val="342C2C63"/>
    <w:rsid w:val="342D6CBE"/>
    <w:rsid w:val="343706EB"/>
    <w:rsid w:val="344C5588"/>
    <w:rsid w:val="3464057A"/>
    <w:rsid w:val="346534AA"/>
    <w:rsid w:val="348222AE"/>
    <w:rsid w:val="34897199"/>
    <w:rsid w:val="34A83397"/>
    <w:rsid w:val="34BF705E"/>
    <w:rsid w:val="34DB0D10"/>
    <w:rsid w:val="35020CF9"/>
    <w:rsid w:val="35510676"/>
    <w:rsid w:val="35610C3B"/>
    <w:rsid w:val="356777CD"/>
    <w:rsid w:val="3575596F"/>
    <w:rsid w:val="358E5CB8"/>
    <w:rsid w:val="35904557"/>
    <w:rsid w:val="359978AF"/>
    <w:rsid w:val="359F0C3E"/>
    <w:rsid w:val="35A10512"/>
    <w:rsid w:val="35BE2E72"/>
    <w:rsid w:val="35D10F79"/>
    <w:rsid w:val="35E548A3"/>
    <w:rsid w:val="360B0081"/>
    <w:rsid w:val="364610BA"/>
    <w:rsid w:val="364E516A"/>
    <w:rsid w:val="36511F38"/>
    <w:rsid w:val="366B4570"/>
    <w:rsid w:val="367479D5"/>
    <w:rsid w:val="36873BAC"/>
    <w:rsid w:val="36A007CA"/>
    <w:rsid w:val="36AD2EE7"/>
    <w:rsid w:val="36B07771"/>
    <w:rsid w:val="36F86858"/>
    <w:rsid w:val="370276D6"/>
    <w:rsid w:val="37064312"/>
    <w:rsid w:val="37117919"/>
    <w:rsid w:val="37172C01"/>
    <w:rsid w:val="3726328D"/>
    <w:rsid w:val="37305FF2"/>
    <w:rsid w:val="373553B6"/>
    <w:rsid w:val="373D426B"/>
    <w:rsid w:val="37411FAD"/>
    <w:rsid w:val="374E0226"/>
    <w:rsid w:val="3785779C"/>
    <w:rsid w:val="37875D5D"/>
    <w:rsid w:val="37AE6F16"/>
    <w:rsid w:val="37D42E21"/>
    <w:rsid w:val="37D83F93"/>
    <w:rsid w:val="37E666B0"/>
    <w:rsid w:val="38066D52"/>
    <w:rsid w:val="380B629F"/>
    <w:rsid w:val="38127B00"/>
    <w:rsid w:val="381E5E4A"/>
    <w:rsid w:val="382F122A"/>
    <w:rsid w:val="38405ECB"/>
    <w:rsid w:val="384653A1"/>
    <w:rsid w:val="3851621F"/>
    <w:rsid w:val="38521F98"/>
    <w:rsid w:val="38763ED8"/>
    <w:rsid w:val="387737AC"/>
    <w:rsid w:val="38871C41"/>
    <w:rsid w:val="38BB3BA9"/>
    <w:rsid w:val="38C74734"/>
    <w:rsid w:val="38DF7CCF"/>
    <w:rsid w:val="38E075A3"/>
    <w:rsid w:val="39124DD1"/>
    <w:rsid w:val="391B05DB"/>
    <w:rsid w:val="39227BBC"/>
    <w:rsid w:val="392E6561"/>
    <w:rsid w:val="39345FE2"/>
    <w:rsid w:val="39423DBA"/>
    <w:rsid w:val="396F0447"/>
    <w:rsid w:val="39715F8D"/>
    <w:rsid w:val="398B39B3"/>
    <w:rsid w:val="398B750F"/>
    <w:rsid w:val="39A43272"/>
    <w:rsid w:val="39A93E39"/>
    <w:rsid w:val="39BD1693"/>
    <w:rsid w:val="39CD3A99"/>
    <w:rsid w:val="39DE1D35"/>
    <w:rsid w:val="39F257E0"/>
    <w:rsid w:val="39FF3A59"/>
    <w:rsid w:val="3A0F3F9F"/>
    <w:rsid w:val="3A1F234D"/>
    <w:rsid w:val="3A281202"/>
    <w:rsid w:val="3A4F3C0A"/>
    <w:rsid w:val="3A52002D"/>
    <w:rsid w:val="3A540249"/>
    <w:rsid w:val="3A706705"/>
    <w:rsid w:val="3A79380C"/>
    <w:rsid w:val="3AA0523C"/>
    <w:rsid w:val="3ABB02C8"/>
    <w:rsid w:val="3ACA22B9"/>
    <w:rsid w:val="3B1479D8"/>
    <w:rsid w:val="3B20637D"/>
    <w:rsid w:val="3B5A188F"/>
    <w:rsid w:val="3B5A2C29"/>
    <w:rsid w:val="3B762441"/>
    <w:rsid w:val="3B954675"/>
    <w:rsid w:val="3BA40D5C"/>
    <w:rsid w:val="3BAB0D0E"/>
    <w:rsid w:val="3BB078EF"/>
    <w:rsid w:val="3BB30F9F"/>
    <w:rsid w:val="3BBB7E54"/>
    <w:rsid w:val="3BC174F8"/>
    <w:rsid w:val="3BC211E2"/>
    <w:rsid w:val="3BC35686"/>
    <w:rsid w:val="3BC66F24"/>
    <w:rsid w:val="3BD056AD"/>
    <w:rsid w:val="3BD214CD"/>
    <w:rsid w:val="3BDC16AF"/>
    <w:rsid w:val="3BDF1600"/>
    <w:rsid w:val="3BF26460"/>
    <w:rsid w:val="3C0124ED"/>
    <w:rsid w:val="3C0E4AF4"/>
    <w:rsid w:val="3C270B87"/>
    <w:rsid w:val="3C37572C"/>
    <w:rsid w:val="3C376F79"/>
    <w:rsid w:val="3C3D6ABB"/>
    <w:rsid w:val="3C7626F9"/>
    <w:rsid w:val="3C8A006F"/>
    <w:rsid w:val="3C8D17A0"/>
    <w:rsid w:val="3C9708C1"/>
    <w:rsid w:val="3CA65E19"/>
    <w:rsid w:val="3CAC22EF"/>
    <w:rsid w:val="3CC2593E"/>
    <w:rsid w:val="3CD92C87"/>
    <w:rsid w:val="3CDB69FF"/>
    <w:rsid w:val="3CEA279F"/>
    <w:rsid w:val="3CFB2BFE"/>
    <w:rsid w:val="3D006466"/>
    <w:rsid w:val="3D053A7C"/>
    <w:rsid w:val="3D0E0B83"/>
    <w:rsid w:val="3D263D34"/>
    <w:rsid w:val="3D363C36"/>
    <w:rsid w:val="3D54685A"/>
    <w:rsid w:val="3D5D7415"/>
    <w:rsid w:val="3D7529B0"/>
    <w:rsid w:val="3D7B3D3F"/>
    <w:rsid w:val="3D864BBD"/>
    <w:rsid w:val="3D8E75CE"/>
    <w:rsid w:val="3D997F87"/>
    <w:rsid w:val="3DCD6C0E"/>
    <w:rsid w:val="3DF371D0"/>
    <w:rsid w:val="3DF504B9"/>
    <w:rsid w:val="3E3E7246"/>
    <w:rsid w:val="3E422F1D"/>
    <w:rsid w:val="3E7E41A9"/>
    <w:rsid w:val="3E7E6A64"/>
    <w:rsid w:val="3E895FE7"/>
    <w:rsid w:val="3E8A435C"/>
    <w:rsid w:val="3E8B1D5F"/>
    <w:rsid w:val="3E99093A"/>
    <w:rsid w:val="3EA42E21"/>
    <w:rsid w:val="3EA61C0D"/>
    <w:rsid w:val="3EB61701"/>
    <w:rsid w:val="3EC15781"/>
    <w:rsid w:val="3EC7672F"/>
    <w:rsid w:val="3ECF4342"/>
    <w:rsid w:val="3ED43706"/>
    <w:rsid w:val="3EFB0CD5"/>
    <w:rsid w:val="3EFE4C27"/>
    <w:rsid w:val="3F185CE9"/>
    <w:rsid w:val="3F400D9C"/>
    <w:rsid w:val="3F4F0FDF"/>
    <w:rsid w:val="3F7D3D9E"/>
    <w:rsid w:val="3F7E3672"/>
    <w:rsid w:val="3F7F7B16"/>
    <w:rsid w:val="3FE61943"/>
    <w:rsid w:val="3FE94F8F"/>
    <w:rsid w:val="3FEA645C"/>
    <w:rsid w:val="3FF74ECC"/>
    <w:rsid w:val="400C6ED0"/>
    <w:rsid w:val="40171887"/>
    <w:rsid w:val="4028452B"/>
    <w:rsid w:val="404D19C2"/>
    <w:rsid w:val="40502360"/>
    <w:rsid w:val="4057639D"/>
    <w:rsid w:val="406C1A98"/>
    <w:rsid w:val="408E5DBF"/>
    <w:rsid w:val="409018AF"/>
    <w:rsid w:val="40A56CB3"/>
    <w:rsid w:val="40D23C76"/>
    <w:rsid w:val="40DD0A8E"/>
    <w:rsid w:val="40FA4F7A"/>
    <w:rsid w:val="412E2095"/>
    <w:rsid w:val="413D1A37"/>
    <w:rsid w:val="41434B73"/>
    <w:rsid w:val="41562AF9"/>
    <w:rsid w:val="416B7C26"/>
    <w:rsid w:val="416D399E"/>
    <w:rsid w:val="41790595"/>
    <w:rsid w:val="418C6763"/>
    <w:rsid w:val="41C23CEA"/>
    <w:rsid w:val="41D8350E"/>
    <w:rsid w:val="41E72FC5"/>
    <w:rsid w:val="41F93484"/>
    <w:rsid w:val="42293D69"/>
    <w:rsid w:val="422D7539"/>
    <w:rsid w:val="423050F8"/>
    <w:rsid w:val="427A2F38"/>
    <w:rsid w:val="42A67168"/>
    <w:rsid w:val="42B44789"/>
    <w:rsid w:val="42C02E29"/>
    <w:rsid w:val="431C38CE"/>
    <w:rsid w:val="43252782"/>
    <w:rsid w:val="432A5FEB"/>
    <w:rsid w:val="43347151"/>
    <w:rsid w:val="4373550D"/>
    <w:rsid w:val="438E1420"/>
    <w:rsid w:val="43922338"/>
    <w:rsid w:val="439D4A0F"/>
    <w:rsid w:val="43A7155C"/>
    <w:rsid w:val="43B86640"/>
    <w:rsid w:val="43CC05E0"/>
    <w:rsid w:val="43DD642E"/>
    <w:rsid w:val="43DF61E6"/>
    <w:rsid w:val="43E97C54"/>
    <w:rsid w:val="44004F9E"/>
    <w:rsid w:val="4407632C"/>
    <w:rsid w:val="440C56F0"/>
    <w:rsid w:val="44184095"/>
    <w:rsid w:val="443D58AA"/>
    <w:rsid w:val="44466E54"/>
    <w:rsid w:val="444C01E3"/>
    <w:rsid w:val="445F5448"/>
    <w:rsid w:val="4476700E"/>
    <w:rsid w:val="448434D9"/>
    <w:rsid w:val="44894F93"/>
    <w:rsid w:val="44896D41"/>
    <w:rsid w:val="44A3059B"/>
    <w:rsid w:val="44A327D3"/>
    <w:rsid w:val="44AE67A8"/>
    <w:rsid w:val="44D2693A"/>
    <w:rsid w:val="44D94518"/>
    <w:rsid w:val="44F52628"/>
    <w:rsid w:val="45131232"/>
    <w:rsid w:val="45156827"/>
    <w:rsid w:val="451E1E83"/>
    <w:rsid w:val="45207111"/>
    <w:rsid w:val="452B429C"/>
    <w:rsid w:val="454B2248"/>
    <w:rsid w:val="456A4DC4"/>
    <w:rsid w:val="45772A5A"/>
    <w:rsid w:val="45812945"/>
    <w:rsid w:val="459B6D2C"/>
    <w:rsid w:val="45A100BA"/>
    <w:rsid w:val="45C142B9"/>
    <w:rsid w:val="45C44B20"/>
    <w:rsid w:val="45C74BE2"/>
    <w:rsid w:val="45CB0699"/>
    <w:rsid w:val="45EA6393"/>
    <w:rsid w:val="45EE3874"/>
    <w:rsid w:val="46160AA8"/>
    <w:rsid w:val="461858B4"/>
    <w:rsid w:val="4665733A"/>
    <w:rsid w:val="466C691A"/>
    <w:rsid w:val="467C4DAF"/>
    <w:rsid w:val="469043B7"/>
    <w:rsid w:val="46D32780"/>
    <w:rsid w:val="46DF533E"/>
    <w:rsid w:val="46F24322"/>
    <w:rsid w:val="4703102D"/>
    <w:rsid w:val="47044DA5"/>
    <w:rsid w:val="47176A9C"/>
    <w:rsid w:val="47186B04"/>
    <w:rsid w:val="47341BB2"/>
    <w:rsid w:val="47395FA6"/>
    <w:rsid w:val="475278BE"/>
    <w:rsid w:val="47637D1D"/>
    <w:rsid w:val="47737835"/>
    <w:rsid w:val="47794E4B"/>
    <w:rsid w:val="477D2B80"/>
    <w:rsid w:val="47867568"/>
    <w:rsid w:val="47961EA1"/>
    <w:rsid w:val="4797295E"/>
    <w:rsid w:val="479B5ECC"/>
    <w:rsid w:val="47B265AF"/>
    <w:rsid w:val="47CD0BC3"/>
    <w:rsid w:val="47EF7803"/>
    <w:rsid w:val="47F210A1"/>
    <w:rsid w:val="480037BE"/>
    <w:rsid w:val="48032AD9"/>
    <w:rsid w:val="48074B4D"/>
    <w:rsid w:val="48223734"/>
    <w:rsid w:val="48241EBA"/>
    <w:rsid w:val="48403BBB"/>
    <w:rsid w:val="484F1D78"/>
    <w:rsid w:val="485A6BE0"/>
    <w:rsid w:val="488C32A4"/>
    <w:rsid w:val="48904B42"/>
    <w:rsid w:val="489B41A5"/>
    <w:rsid w:val="489F4D85"/>
    <w:rsid w:val="48AE321A"/>
    <w:rsid w:val="48B30830"/>
    <w:rsid w:val="48CC031D"/>
    <w:rsid w:val="48D34A2F"/>
    <w:rsid w:val="48DC7D87"/>
    <w:rsid w:val="48E22EC4"/>
    <w:rsid w:val="48EE6F7C"/>
    <w:rsid w:val="49105C83"/>
    <w:rsid w:val="492139EC"/>
    <w:rsid w:val="49325BF9"/>
    <w:rsid w:val="49385531"/>
    <w:rsid w:val="49470F79"/>
    <w:rsid w:val="49492F43"/>
    <w:rsid w:val="49546698"/>
    <w:rsid w:val="4961203A"/>
    <w:rsid w:val="49697141"/>
    <w:rsid w:val="49774045"/>
    <w:rsid w:val="497E0E3E"/>
    <w:rsid w:val="49900B72"/>
    <w:rsid w:val="49971F00"/>
    <w:rsid w:val="499F2B63"/>
    <w:rsid w:val="49A266A4"/>
    <w:rsid w:val="49AD5280"/>
    <w:rsid w:val="49BE56DF"/>
    <w:rsid w:val="49C10D2B"/>
    <w:rsid w:val="49DB70E6"/>
    <w:rsid w:val="49EC224C"/>
    <w:rsid w:val="49F20EE5"/>
    <w:rsid w:val="4A1932A7"/>
    <w:rsid w:val="4A2B43F6"/>
    <w:rsid w:val="4A2C32C1"/>
    <w:rsid w:val="4A5C2802"/>
    <w:rsid w:val="4A5D0A54"/>
    <w:rsid w:val="4A783D92"/>
    <w:rsid w:val="4AA04DE4"/>
    <w:rsid w:val="4AD5017D"/>
    <w:rsid w:val="4AFD5D93"/>
    <w:rsid w:val="4B206D94"/>
    <w:rsid w:val="4B315A3D"/>
    <w:rsid w:val="4B751DCD"/>
    <w:rsid w:val="4B755146"/>
    <w:rsid w:val="4B7A04B4"/>
    <w:rsid w:val="4B810772"/>
    <w:rsid w:val="4B9C0693"/>
    <w:rsid w:val="4BA206E8"/>
    <w:rsid w:val="4BAF77E3"/>
    <w:rsid w:val="4BB01057"/>
    <w:rsid w:val="4BB7081F"/>
    <w:rsid w:val="4BBD5522"/>
    <w:rsid w:val="4BC93EC7"/>
    <w:rsid w:val="4BCD1C09"/>
    <w:rsid w:val="4BDB06A3"/>
    <w:rsid w:val="4BEA1BAB"/>
    <w:rsid w:val="4BFF2D39"/>
    <w:rsid w:val="4C210B2E"/>
    <w:rsid w:val="4C43011D"/>
    <w:rsid w:val="4C4B0D80"/>
    <w:rsid w:val="4C6D4278"/>
    <w:rsid w:val="4C8670D9"/>
    <w:rsid w:val="4C885B30"/>
    <w:rsid w:val="4C8F6EBF"/>
    <w:rsid w:val="4C9170DB"/>
    <w:rsid w:val="4C975D73"/>
    <w:rsid w:val="4C9B5863"/>
    <w:rsid w:val="4CB16E35"/>
    <w:rsid w:val="4CB24C66"/>
    <w:rsid w:val="4CB6269D"/>
    <w:rsid w:val="4CBB7CB4"/>
    <w:rsid w:val="4CC254E6"/>
    <w:rsid w:val="4CC36B68"/>
    <w:rsid w:val="4CCC1EC1"/>
    <w:rsid w:val="4D01600E"/>
    <w:rsid w:val="4D16313C"/>
    <w:rsid w:val="4D1B4BF6"/>
    <w:rsid w:val="4D232CE5"/>
    <w:rsid w:val="4D341814"/>
    <w:rsid w:val="4D4373FC"/>
    <w:rsid w:val="4D46795E"/>
    <w:rsid w:val="4D4B1038"/>
    <w:rsid w:val="4D53613E"/>
    <w:rsid w:val="4D7F33D7"/>
    <w:rsid w:val="4D8207D1"/>
    <w:rsid w:val="4D891B60"/>
    <w:rsid w:val="4D956757"/>
    <w:rsid w:val="4D981DA3"/>
    <w:rsid w:val="4DA16EA9"/>
    <w:rsid w:val="4DB4370E"/>
    <w:rsid w:val="4DB55C61"/>
    <w:rsid w:val="4DCC3EE3"/>
    <w:rsid w:val="4DCE3A17"/>
    <w:rsid w:val="4E3046D1"/>
    <w:rsid w:val="4E37780E"/>
    <w:rsid w:val="4E3A7837"/>
    <w:rsid w:val="4E3D5139"/>
    <w:rsid w:val="4E630A34"/>
    <w:rsid w:val="4E677647"/>
    <w:rsid w:val="4E6D1482"/>
    <w:rsid w:val="4E807407"/>
    <w:rsid w:val="4E850579"/>
    <w:rsid w:val="4EB26E94"/>
    <w:rsid w:val="4EB5695D"/>
    <w:rsid w:val="4EBE3A8B"/>
    <w:rsid w:val="4EC76DE4"/>
    <w:rsid w:val="4EED5689"/>
    <w:rsid w:val="4F0F5361"/>
    <w:rsid w:val="4F3F4BCC"/>
    <w:rsid w:val="4F45285E"/>
    <w:rsid w:val="4F4F5D1B"/>
    <w:rsid w:val="4F8B7E11"/>
    <w:rsid w:val="4F9F1B0F"/>
    <w:rsid w:val="4FBD1F95"/>
    <w:rsid w:val="4FC155E1"/>
    <w:rsid w:val="4FD4527B"/>
    <w:rsid w:val="4FD55642"/>
    <w:rsid w:val="4FD73056"/>
    <w:rsid w:val="4FF4392A"/>
    <w:rsid w:val="4FF5347F"/>
    <w:rsid w:val="4FF97471"/>
    <w:rsid w:val="4FFC0D0F"/>
    <w:rsid w:val="50342257"/>
    <w:rsid w:val="50447FC0"/>
    <w:rsid w:val="50485D02"/>
    <w:rsid w:val="504A1A7A"/>
    <w:rsid w:val="506D2AB3"/>
    <w:rsid w:val="50A0169A"/>
    <w:rsid w:val="50A5550E"/>
    <w:rsid w:val="50CA6717"/>
    <w:rsid w:val="50EF617E"/>
    <w:rsid w:val="50FB2D75"/>
    <w:rsid w:val="51072269"/>
    <w:rsid w:val="510936E3"/>
    <w:rsid w:val="510A745C"/>
    <w:rsid w:val="510E2896"/>
    <w:rsid w:val="51165E00"/>
    <w:rsid w:val="512C3F1E"/>
    <w:rsid w:val="512F2A1E"/>
    <w:rsid w:val="513767DB"/>
    <w:rsid w:val="513B5867"/>
    <w:rsid w:val="513B5C7C"/>
    <w:rsid w:val="515626A1"/>
    <w:rsid w:val="51624BA2"/>
    <w:rsid w:val="5178776B"/>
    <w:rsid w:val="5186763F"/>
    <w:rsid w:val="51A0391C"/>
    <w:rsid w:val="51A77B15"/>
    <w:rsid w:val="51B7684A"/>
    <w:rsid w:val="51BC69A8"/>
    <w:rsid w:val="51BE0A70"/>
    <w:rsid w:val="51DC4954"/>
    <w:rsid w:val="51E90E1F"/>
    <w:rsid w:val="51F53C68"/>
    <w:rsid w:val="520039D2"/>
    <w:rsid w:val="5219254C"/>
    <w:rsid w:val="522E2CD6"/>
    <w:rsid w:val="526D37FE"/>
    <w:rsid w:val="526F1F59"/>
    <w:rsid w:val="52796647"/>
    <w:rsid w:val="5281374D"/>
    <w:rsid w:val="52884ADC"/>
    <w:rsid w:val="52952D55"/>
    <w:rsid w:val="52BC73B9"/>
    <w:rsid w:val="52CA1914"/>
    <w:rsid w:val="52D23FA9"/>
    <w:rsid w:val="52D7336D"/>
    <w:rsid w:val="52D7511B"/>
    <w:rsid w:val="52D95337"/>
    <w:rsid w:val="52DD031D"/>
    <w:rsid w:val="52FA4FE5"/>
    <w:rsid w:val="530E3233"/>
    <w:rsid w:val="530F48B5"/>
    <w:rsid w:val="53130849"/>
    <w:rsid w:val="53177C0E"/>
    <w:rsid w:val="532434B2"/>
    <w:rsid w:val="532D11DF"/>
    <w:rsid w:val="532E5683"/>
    <w:rsid w:val="533208D0"/>
    <w:rsid w:val="534211DB"/>
    <w:rsid w:val="534C5B09"/>
    <w:rsid w:val="536B2AC5"/>
    <w:rsid w:val="5376551E"/>
    <w:rsid w:val="538E1C7E"/>
    <w:rsid w:val="53933738"/>
    <w:rsid w:val="539B25ED"/>
    <w:rsid w:val="53AA0C5F"/>
    <w:rsid w:val="53AE0572"/>
    <w:rsid w:val="53BA1940"/>
    <w:rsid w:val="53DD2CA6"/>
    <w:rsid w:val="53E1595C"/>
    <w:rsid w:val="53E21FCA"/>
    <w:rsid w:val="53F31BCB"/>
    <w:rsid w:val="53FC61C8"/>
    <w:rsid w:val="541136DA"/>
    <w:rsid w:val="541859EC"/>
    <w:rsid w:val="54225A69"/>
    <w:rsid w:val="54943E52"/>
    <w:rsid w:val="549C486F"/>
    <w:rsid w:val="54B61DDC"/>
    <w:rsid w:val="54C87878"/>
    <w:rsid w:val="54CA318A"/>
    <w:rsid w:val="54CC5154"/>
    <w:rsid w:val="54F93A6F"/>
    <w:rsid w:val="5503044A"/>
    <w:rsid w:val="55055F70"/>
    <w:rsid w:val="5543118E"/>
    <w:rsid w:val="554A7E27"/>
    <w:rsid w:val="554D2D80"/>
    <w:rsid w:val="55536FDA"/>
    <w:rsid w:val="555B0286"/>
    <w:rsid w:val="55674E7D"/>
    <w:rsid w:val="55794BB0"/>
    <w:rsid w:val="55833339"/>
    <w:rsid w:val="558A0B6B"/>
    <w:rsid w:val="55A439DB"/>
    <w:rsid w:val="55DB41A2"/>
    <w:rsid w:val="55F14746"/>
    <w:rsid w:val="55F34962"/>
    <w:rsid w:val="56063820"/>
    <w:rsid w:val="560721BC"/>
    <w:rsid w:val="562403AC"/>
    <w:rsid w:val="56386C28"/>
    <w:rsid w:val="56431446"/>
    <w:rsid w:val="56446F6C"/>
    <w:rsid w:val="564B2FA4"/>
    <w:rsid w:val="56535401"/>
    <w:rsid w:val="565A053D"/>
    <w:rsid w:val="567809C3"/>
    <w:rsid w:val="568E3E50"/>
    <w:rsid w:val="56A96DCF"/>
    <w:rsid w:val="56B023EA"/>
    <w:rsid w:val="56BE0ACC"/>
    <w:rsid w:val="56D627B6"/>
    <w:rsid w:val="571408E0"/>
    <w:rsid w:val="573623E3"/>
    <w:rsid w:val="573963A5"/>
    <w:rsid w:val="57405985"/>
    <w:rsid w:val="5750195B"/>
    <w:rsid w:val="57502FB0"/>
    <w:rsid w:val="57572CCF"/>
    <w:rsid w:val="57763155"/>
    <w:rsid w:val="578F2469"/>
    <w:rsid w:val="5794182D"/>
    <w:rsid w:val="57BB325E"/>
    <w:rsid w:val="57C57C38"/>
    <w:rsid w:val="57D367F9"/>
    <w:rsid w:val="58030761"/>
    <w:rsid w:val="581666E6"/>
    <w:rsid w:val="581D5CC6"/>
    <w:rsid w:val="58262DCD"/>
    <w:rsid w:val="582C00E8"/>
    <w:rsid w:val="58421289"/>
    <w:rsid w:val="58496ABB"/>
    <w:rsid w:val="584B45E2"/>
    <w:rsid w:val="585D57C7"/>
    <w:rsid w:val="5862192B"/>
    <w:rsid w:val="586B4F13"/>
    <w:rsid w:val="586E207E"/>
    <w:rsid w:val="58747B49"/>
    <w:rsid w:val="5875165E"/>
    <w:rsid w:val="587C29ED"/>
    <w:rsid w:val="588C69A8"/>
    <w:rsid w:val="58AE4B70"/>
    <w:rsid w:val="58B06B3A"/>
    <w:rsid w:val="58E14F46"/>
    <w:rsid w:val="58E40592"/>
    <w:rsid w:val="58F329AC"/>
    <w:rsid w:val="58F92290"/>
    <w:rsid w:val="58FF53CC"/>
    <w:rsid w:val="590429E2"/>
    <w:rsid w:val="59144BB5"/>
    <w:rsid w:val="59232E69"/>
    <w:rsid w:val="592B79A0"/>
    <w:rsid w:val="59401C6C"/>
    <w:rsid w:val="59481CD8"/>
    <w:rsid w:val="594F0101"/>
    <w:rsid w:val="59601568"/>
    <w:rsid w:val="59701244"/>
    <w:rsid w:val="597B0EF6"/>
    <w:rsid w:val="59AA765C"/>
    <w:rsid w:val="59AC10B0"/>
    <w:rsid w:val="59B14918"/>
    <w:rsid w:val="59CB4A2C"/>
    <w:rsid w:val="59D95C1D"/>
    <w:rsid w:val="59F760A3"/>
    <w:rsid w:val="5A0E58C7"/>
    <w:rsid w:val="5A405C9C"/>
    <w:rsid w:val="5A644857"/>
    <w:rsid w:val="5A845CF1"/>
    <w:rsid w:val="5ABA15AB"/>
    <w:rsid w:val="5ABF12B7"/>
    <w:rsid w:val="5AC643F3"/>
    <w:rsid w:val="5AD308BE"/>
    <w:rsid w:val="5AF32D0E"/>
    <w:rsid w:val="5AFF16B3"/>
    <w:rsid w:val="5AFF7905"/>
    <w:rsid w:val="5B0867BA"/>
    <w:rsid w:val="5B1D1772"/>
    <w:rsid w:val="5B2D7FCE"/>
    <w:rsid w:val="5B314BC4"/>
    <w:rsid w:val="5B3E21DC"/>
    <w:rsid w:val="5B4D0671"/>
    <w:rsid w:val="5B5639C9"/>
    <w:rsid w:val="5B812593"/>
    <w:rsid w:val="5BAA161F"/>
    <w:rsid w:val="5BD57A5E"/>
    <w:rsid w:val="5BDB48BB"/>
    <w:rsid w:val="5BF40AEC"/>
    <w:rsid w:val="5C0A0310"/>
    <w:rsid w:val="5C0C010D"/>
    <w:rsid w:val="5C11169E"/>
    <w:rsid w:val="5C4B1054"/>
    <w:rsid w:val="5C6114BB"/>
    <w:rsid w:val="5C6C2D78"/>
    <w:rsid w:val="5C71213D"/>
    <w:rsid w:val="5C77142C"/>
    <w:rsid w:val="5C7B2FBB"/>
    <w:rsid w:val="5C8B6B47"/>
    <w:rsid w:val="5C964902"/>
    <w:rsid w:val="5CAB38A1"/>
    <w:rsid w:val="5CAC13C7"/>
    <w:rsid w:val="5CBC423D"/>
    <w:rsid w:val="5CC475BF"/>
    <w:rsid w:val="5CCE758F"/>
    <w:rsid w:val="5CD66444"/>
    <w:rsid w:val="5CD728E8"/>
    <w:rsid w:val="5CE96177"/>
    <w:rsid w:val="5CF05758"/>
    <w:rsid w:val="5D184CAE"/>
    <w:rsid w:val="5D3A2E77"/>
    <w:rsid w:val="5D4A130C"/>
    <w:rsid w:val="5D526412"/>
    <w:rsid w:val="5D6F3F02"/>
    <w:rsid w:val="5D8024D0"/>
    <w:rsid w:val="5D964551"/>
    <w:rsid w:val="5DAC5160"/>
    <w:rsid w:val="5DCB1D21"/>
    <w:rsid w:val="5DE74DAC"/>
    <w:rsid w:val="5DEA03F9"/>
    <w:rsid w:val="5DF67822"/>
    <w:rsid w:val="5DFE20F6"/>
    <w:rsid w:val="5E0C281E"/>
    <w:rsid w:val="5E1377E3"/>
    <w:rsid w:val="5E197DFF"/>
    <w:rsid w:val="5E1B261B"/>
    <w:rsid w:val="5E23390B"/>
    <w:rsid w:val="5E341674"/>
    <w:rsid w:val="5E3E6996"/>
    <w:rsid w:val="5E4A0E97"/>
    <w:rsid w:val="5E5341F0"/>
    <w:rsid w:val="5E7B54F5"/>
    <w:rsid w:val="5E820631"/>
    <w:rsid w:val="5E8A5738"/>
    <w:rsid w:val="5E994461"/>
    <w:rsid w:val="5EA27709"/>
    <w:rsid w:val="5EB33205"/>
    <w:rsid w:val="5EB50A07"/>
    <w:rsid w:val="5ECA3D86"/>
    <w:rsid w:val="5ED82947"/>
    <w:rsid w:val="5ED87571"/>
    <w:rsid w:val="5EE3485F"/>
    <w:rsid w:val="5EF808F3"/>
    <w:rsid w:val="5EFD23AE"/>
    <w:rsid w:val="5F04373C"/>
    <w:rsid w:val="5F053010"/>
    <w:rsid w:val="5F074FDA"/>
    <w:rsid w:val="5F1E2E90"/>
    <w:rsid w:val="5F6E7D60"/>
    <w:rsid w:val="5F70492E"/>
    <w:rsid w:val="5F781A34"/>
    <w:rsid w:val="5F7A39FE"/>
    <w:rsid w:val="5F8830A7"/>
    <w:rsid w:val="5FA97E40"/>
    <w:rsid w:val="5FC47BB7"/>
    <w:rsid w:val="5FCB425A"/>
    <w:rsid w:val="5FD924D3"/>
    <w:rsid w:val="5FED2422"/>
    <w:rsid w:val="600F2399"/>
    <w:rsid w:val="60194FC5"/>
    <w:rsid w:val="601A3622"/>
    <w:rsid w:val="602D6CC3"/>
    <w:rsid w:val="602E7E55"/>
    <w:rsid w:val="603303C5"/>
    <w:rsid w:val="603B318E"/>
    <w:rsid w:val="603E4A2C"/>
    <w:rsid w:val="604F6C39"/>
    <w:rsid w:val="60567A4E"/>
    <w:rsid w:val="6074044E"/>
    <w:rsid w:val="607E751E"/>
    <w:rsid w:val="608760CA"/>
    <w:rsid w:val="609B3C2C"/>
    <w:rsid w:val="60D338C2"/>
    <w:rsid w:val="60E76E71"/>
    <w:rsid w:val="60F03F78"/>
    <w:rsid w:val="61141E2A"/>
    <w:rsid w:val="611D2893"/>
    <w:rsid w:val="615F10FE"/>
    <w:rsid w:val="616D381B"/>
    <w:rsid w:val="61734BA9"/>
    <w:rsid w:val="61776447"/>
    <w:rsid w:val="619F599E"/>
    <w:rsid w:val="61AD3C17"/>
    <w:rsid w:val="61B136A7"/>
    <w:rsid w:val="61BD7BD2"/>
    <w:rsid w:val="61CB0541"/>
    <w:rsid w:val="61E7199A"/>
    <w:rsid w:val="61FB0E26"/>
    <w:rsid w:val="62030FF0"/>
    <w:rsid w:val="622814F0"/>
    <w:rsid w:val="6263077A"/>
    <w:rsid w:val="6267389B"/>
    <w:rsid w:val="626D784A"/>
    <w:rsid w:val="627668F2"/>
    <w:rsid w:val="6283706E"/>
    <w:rsid w:val="62874F78"/>
    <w:rsid w:val="629B0400"/>
    <w:rsid w:val="62B40FD5"/>
    <w:rsid w:val="62BB05B6"/>
    <w:rsid w:val="62F60588"/>
    <w:rsid w:val="63285887"/>
    <w:rsid w:val="63293771"/>
    <w:rsid w:val="632C14B3"/>
    <w:rsid w:val="634265E1"/>
    <w:rsid w:val="634379A6"/>
    <w:rsid w:val="635A2C28"/>
    <w:rsid w:val="637F53E7"/>
    <w:rsid w:val="637F5A87"/>
    <w:rsid w:val="639257BA"/>
    <w:rsid w:val="63952BB5"/>
    <w:rsid w:val="63976FED"/>
    <w:rsid w:val="63A70B3A"/>
    <w:rsid w:val="63B533BB"/>
    <w:rsid w:val="63B55E90"/>
    <w:rsid w:val="63E634F2"/>
    <w:rsid w:val="63F21DB5"/>
    <w:rsid w:val="64047D3A"/>
    <w:rsid w:val="64104931"/>
    <w:rsid w:val="641C6E32"/>
    <w:rsid w:val="64373C6C"/>
    <w:rsid w:val="64550596"/>
    <w:rsid w:val="64850E7B"/>
    <w:rsid w:val="64A216CA"/>
    <w:rsid w:val="64A84855"/>
    <w:rsid w:val="64B71E60"/>
    <w:rsid w:val="64CC1176"/>
    <w:rsid w:val="64CE2822"/>
    <w:rsid w:val="64E33DF4"/>
    <w:rsid w:val="64EC5F76"/>
    <w:rsid w:val="65152E06"/>
    <w:rsid w:val="65355DF9"/>
    <w:rsid w:val="6552775E"/>
    <w:rsid w:val="656942F9"/>
    <w:rsid w:val="65896749"/>
    <w:rsid w:val="659A0956"/>
    <w:rsid w:val="659B647C"/>
    <w:rsid w:val="65A610A9"/>
    <w:rsid w:val="65C854C3"/>
    <w:rsid w:val="65E4518A"/>
    <w:rsid w:val="65F53318"/>
    <w:rsid w:val="66062811"/>
    <w:rsid w:val="66202B8F"/>
    <w:rsid w:val="662F5543"/>
    <w:rsid w:val="66442670"/>
    <w:rsid w:val="664D3C1B"/>
    <w:rsid w:val="665F74AA"/>
    <w:rsid w:val="6663343E"/>
    <w:rsid w:val="666641F8"/>
    <w:rsid w:val="66846F11"/>
    <w:rsid w:val="66A8411A"/>
    <w:rsid w:val="66D439F4"/>
    <w:rsid w:val="66E005EB"/>
    <w:rsid w:val="66E077CB"/>
    <w:rsid w:val="66E64CB8"/>
    <w:rsid w:val="670F7122"/>
    <w:rsid w:val="67112C45"/>
    <w:rsid w:val="671309C0"/>
    <w:rsid w:val="67283D40"/>
    <w:rsid w:val="67344FE3"/>
    <w:rsid w:val="673B3A73"/>
    <w:rsid w:val="674A1F08"/>
    <w:rsid w:val="675039C2"/>
    <w:rsid w:val="675A54B8"/>
    <w:rsid w:val="675F67A1"/>
    <w:rsid w:val="6760797E"/>
    <w:rsid w:val="67801DCE"/>
    <w:rsid w:val="679118E5"/>
    <w:rsid w:val="67EE0AE5"/>
    <w:rsid w:val="67EE31DB"/>
    <w:rsid w:val="67EE4F89"/>
    <w:rsid w:val="67F65BEC"/>
    <w:rsid w:val="683C3F47"/>
    <w:rsid w:val="68464DC5"/>
    <w:rsid w:val="68637725"/>
    <w:rsid w:val="6888718C"/>
    <w:rsid w:val="68A45648"/>
    <w:rsid w:val="68B41D2F"/>
    <w:rsid w:val="68C301C4"/>
    <w:rsid w:val="68C659C4"/>
    <w:rsid w:val="68CC7A42"/>
    <w:rsid w:val="690A2D13"/>
    <w:rsid w:val="69107EE6"/>
    <w:rsid w:val="69197DE4"/>
    <w:rsid w:val="693A0269"/>
    <w:rsid w:val="693E5292"/>
    <w:rsid w:val="6962178B"/>
    <w:rsid w:val="69772217"/>
    <w:rsid w:val="69854466"/>
    <w:rsid w:val="69A9560C"/>
    <w:rsid w:val="69AC6EAA"/>
    <w:rsid w:val="69B53FB1"/>
    <w:rsid w:val="69BE5A22"/>
    <w:rsid w:val="69C45FA2"/>
    <w:rsid w:val="69CB37D4"/>
    <w:rsid w:val="69CC12FA"/>
    <w:rsid w:val="69E16C41"/>
    <w:rsid w:val="69E81FE7"/>
    <w:rsid w:val="6A0942FC"/>
    <w:rsid w:val="6A102F95"/>
    <w:rsid w:val="6A2133F4"/>
    <w:rsid w:val="6A257111"/>
    <w:rsid w:val="6A265349"/>
    <w:rsid w:val="6A2E78BF"/>
    <w:rsid w:val="6A464C09"/>
    <w:rsid w:val="6A590DE0"/>
    <w:rsid w:val="6A8B2F63"/>
    <w:rsid w:val="6AA15EE5"/>
    <w:rsid w:val="6ABA73A5"/>
    <w:rsid w:val="6ADF127C"/>
    <w:rsid w:val="6AEB57B0"/>
    <w:rsid w:val="6AF07638"/>
    <w:rsid w:val="6B0F149F"/>
    <w:rsid w:val="6B193A43"/>
    <w:rsid w:val="6B1D1F48"/>
    <w:rsid w:val="6B2667E8"/>
    <w:rsid w:val="6B473A30"/>
    <w:rsid w:val="6B513865"/>
    <w:rsid w:val="6B9B0F84"/>
    <w:rsid w:val="6BA53BB1"/>
    <w:rsid w:val="6BA633A5"/>
    <w:rsid w:val="6BB42046"/>
    <w:rsid w:val="6BB9765C"/>
    <w:rsid w:val="6BBD714D"/>
    <w:rsid w:val="6BC009EB"/>
    <w:rsid w:val="6BCA186A"/>
    <w:rsid w:val="6BDB1385"/>
    <w:rsid w:val="6C0134DD"/>
    <w:rsid w:val="6C152AE5"/>
    <w:rsid w:val="6C3C0170"/>
    <w:rsid w:val="6C4764D3"/>
    <w:rsid w:val="6C6770B8"/>
    <w:rsid w:val="6C88775B"/>
    <w:rsid w:val="6C9205D9"/>
    <w:rsid w:val="6C983716"/>
    <w:rsid w:val="6CA64085"/>
    <w:rsid w:val="6CAF619F"/>
    <w:rsid w:val="6CB5251A"/>
    <w:rsid w:val="6CC17839"/>
    <w:rsid w:val="6CC6570B"/>
    <w:rsid w:val="6CDE381E"/>
    <w:rsid w:val="6CE32BE3"/>
    <w:rsid w:val="6CE7664A"/>
    <w:rsid w:val="6CE801F9"/>
    <w:rsid w:val="6CFA1CDB"/>
    <w:rsid w:val="6D0072BA"/>
    <w:rsid w:val="6D013069"/>
    <w:rsid w:val="6D0C1A24"/>
    <w:rsid w:val="6D17288C"/>
    <w:rsid w:val="6D322934"/>
    <w:rsid w:val="6D392803"/>
    <w:rsid w:val="6D57712D"/>
    <w:rsid w:val="6D7106FD"/>
    <w:rsid w:val="6D7952F5"/>
    <w:rsid w:val="6D7E30D5"/>
    <w:rsid w:val="6D837F22"/>
    <w:rsid w:val="6D992BE2"/>
    <w:rsid w:val="6D9B526C"/>
    <w:rsid w:val="6DA31590"/>
    <w:rsid w:val="6DA84338"/>
    <w:rsid w:val="6DA85BDA"/>
    <w:rsid w:val="6DC704D0"/>
    <w:rsid w:val="6DEC1F6B"/>
    <w:rsid w:val="6DF27CDE"/>
    <w:rsid w:val="6E192634"/>
    <w:rsid w:val="6E1A6AD8"/>
    <w:rsid w:val="6E272FA3"/>
    <w:rsid w:val="6E3851B0"/>
    <w:rsid w:val="6E4678CD"/>
    <w:rsid w:val="6E501734"/>
    <w:rsid w:val="6E625A93"/>
    <w:rsid w:val="6E62679B"/>
    <w:rsid w:val="6E804461"/>
    <w:rsid w:val="6E867CCA"/>
    <w:rsid w:val="6EA6036C"/>
    <w:rsid w:val="6EA77C40"/>
    <w:rsid w:val="6EB02F99"/>
    <w:rsid w:val="6EC151A6"/>
    <w:rsid w:val="6ECF78C3"/>
    <w:rsid w:val="6ED32337"/>
    <w:rsid w:val="6ED96A59"/>
    <w:rsid w:val="6EE24EE2"/>
    <w:rsid w:val="6EF80672"/>
    <w:rsid w:val="6F0532E4"/>
    <w:rsid w:val="6F143527"/>
    <w:rsid w:val="6F1C418A"/>
    <w:rsid w:val="6F280414"/>
    <w:rsid w:val="6F2B261F"/>
    <w:rsid w:val="6F4A519B"/>
    <w:rsid w:val="6F541B76"/>
    <w:rsid w:val="6F651FD5"/>
    <w:rsid w:val="6F9039F8"/>
    <w:rsid w:val="6FA7439C"/>
    <w:rsid w:val="6FD607DD"/>
    <w:rsid w:val="6FE021E9"/>
    <w:rsid w:val="7005361A"/>
    <w:rsid w:val="703F2826"/>
    <w:rsid w:val="707642B6"/>
    <w:rsid w:val="7089627C"/>
    <w:rsid w:val="70986420"/>
    <w:rsid w:val="709B37D5"/>
    <w:rsid w:val="70AB3A18"/>
    <w:rsid w:val="70C42D2B"/>
    <w:rsid w:val="70DD070F"/>
    <w:rsid w:val="70E62CA2"/>
    <w:rsid w:val="70EB02B8"/>
    <w:rsid w:val="70FC0548"/>
    <w:rsid w:val="71125845"/>
    <w:rsid w:val="713E2ADE"/>
    <w:rsid w:val="714125CE"/>
    <w:rsid w:val="7169742F"/>
    <w:rsid w:val="71956476"/>
    <w:rsid w:val="719808DD"/>
    <w:rsid w:val="719C7877"/>
    <w:rsid w:val="71A46E80"/>
    <w:rsid w:val="71C974BB"/>
    <w:rsid w:val="71CC1CC1"/>
    <w:rsid w:val="71D46F9E"/>
    <w:rsid w:val="71E74F23"/>
    <w:rsid w:val="720D425E"/>
    <w:rsid w:val="72227D09"/>
    <w:rsid w:val="725A18C4"/>
    <w:rsid w:val="7265409A"/>
    <w:rsid w:val="72677E12"/>
    <w:rsid w:val="7271666B"/>
    <w:rsid w:val="72750781"/>
    <w:rsid w:val="727E0409"/>
    <w:rsid w:val="728E539F"/>
    <w:rsid w:val="72A61BB4"/>
    <w:rsid w:val="72AE5A41"/>
    <w:rsid w:val="72B8066E"/>
    <w:rsid w:val="72F14C3A"/>
    <w:rsid w:val="73010267"/>
    <w:rsid w:val="730F3FCF"/>
    <w:rsid w:val="730F6E41"/>
    <w:rsid w:val="7333359D"/>
    <w:rsid w:val="7352461E"/>
    <w:rsid w:val="73724CC1"/>
    <w:rsid w:val="737722D7"/>
    <w:rsid w:val="738B7B30"/>
    <w:rsid w:val="73995EBB"/>
    <w:rsid w:val="73BE0515"/>
    <w:rsid w:val="73C80D84"/>
    <w:rsid w:val="73C86B77"/>
    <w:rsid w:val="73C92407"/>
    <w:rsid w:val="73D1635F"/>
    <w:rsid w:val="73D757CD"/>
    <w:rsid w:val="73D94D40"/>
    <w:rsid w:val="73ED4347"/>
    <w:rsid w:val="73F751C6"/>
    <w:rsid w:val="74116287"/>
    <w:rsid w:val="741F1FF3"/>
    <w:rsid w:val="74312486"/>
    <w:rsid w:val="7431692A"/>
    <w:rsid w:val="74324450"/>
    <w:rsid w:val="74580A1C"/>
    <w:rsid w:val="7467234B"/>
    <w:rsid w:val="746C7962"/>
    <w:rsid w:val="74714E72"/>
    <w:rsid w:val="748C5CC9"/>
    <w:rsid w:val="749D5D6D"/>
    <w:rsid w:val="749E0D9E"/>
    <w:rsid w:val="74C3370B"/>
    <w:rsid w:val="74D84FF7"/>
    <w:rsid w:val="74EE481B"/>
    <w:rsid w:val="74F6722B"/>
    <w:rsid w:val="750000AA"/>
    <w:rsid w:val="750556C0"/>
    <w:rsid w:val="75660B34"/>
    <w:rsid w:val="75680129"/>
    <w:rsid w:val="759D39D6"/>
    <w:rsid w:val="759E3B4B"/>
    <w:rsid w:val="75EF25F8"/>
    <w:rsid w:val="760775E9"/>
    <w:rsid w:val="76190D3B"/>
    <w:rsid w:val="761B163F"/>
    <w:rsid w:val="7646258A"/>
    <w:rsid w:val="76650BE8"/>
    <w:rsid w:val="76713600"/>
    <w:rsid w:val="76755608"/>
    <w:rsid w:val="76B949B4"/>
    <w:rsid w:val="76BF021D"/>
    <w:rsid w:val="76C70E7F"/>
    <w:rsid w:val="76CA40F3"/>
    <w:rsid w:val="770245AD"/>
    <w:rsid w:val="77197D0F"/>
    <w:rsid w:val="77363128"/>
    <w:rsid w:val="773C7ABF"/>
    <w:rsid w:val="77440722"/>
    <w:rsid w:val="7750356B"/>
    <w:rsid w:val="776517F1"/>
    <w:rsid w:val="776B2153"/>
    <w:rsid w:val="777171D3"/>
    <w:rsid w:val="778C564E"/>
    <w:rsid w:val="7796030D"/>
    <w:rsid w:val="77CF70A5"/>
    <w:rsid w:val="77FA5285"/>
    <w:rsid w:val="77FF289B"/>
    <w:rsid w:val="78047EB1"/>
    <w:rsid w:val="781C169F"/>
    <w:rsid w:val="782F3180"/>
    <w:rsid w:val="784A5086"/>
    <w:rsid w:val="784C3D32"/>
    <w:rsid w:val="784E0B38"/>
    <w:rsid w:val="7879264D"/>
    <w:rsid w:val="787A277F"/>
    <w:rsid w:val="78992CEF"/>
    <w:rsid w:val="78B35B5F"/>
    <w:rsid w:val="78EF0B61"/>
    <w:rsid w:val="79216D96"/>
    <w:rsid w:val="79271702"/>
    <w:rsid w:val="79440EAD"/>
    <w:rsid w:val="79583333"/>
    <w:rsid w:val="79607369"/>
    <w:rsid w:val="796432FD"/>
    <w:rsid w:val="79646585"/>
    <w:rsid w:val="798555D1"/>
    <w:rsid w:val="799001B0"/>
    <w:rsid w:val="799E680F"/>
    <w:rsid w:val="79A25BD4"/>
    <w:rsid w:val="79B53B59"/>
    <w:rsid w:val="79BE660A"/>
    <w:rsid w:val="79C1605A"/>
    <w:rsid w:val="79E166FC"/>
    <w:rsid w:val="79E85115"/>
    <w:rsid w:val="7A122D59"/>
    <w:rsid w:val="7A140880"/>
    <w:rsid w:val="7A394F81"/>
    <w:rsid w:val="7A487241"/>
    <w:rsid w:val="7A7B26AD"/>
    <w:rsid w:val="7A9279F6"/>
    <w:rsid w:val="7AA339B1"/>
    <w:rsid w:val="7ACE4ED2"/>
    <w:rsid w:val="7AE04C06"/>
    <w:rsid w:val="7AE2097E"/>
    <w:rsid w:val="7AEC7106"/>
    <w:rsid w:val="7AEF4E49"/>
    <w:rsid w:val="7AF16E13"/>
    <w:rsid w:val="7B095F0A"/>
    <w:rsid w:val="7B1A261A"/>
    <w:rsid w:val="7B1B536D"/>
    <w:rsid w:val="7B2E0EA7"/>
    <w:rsid w:val="7B3F3F08"/>
    <w:rsid w:val="7B4A207F"/>
    <w:rsid w:val="7B5D3DB6"/>
    <w:rsid w:val="7B5E18AF"/>
    <w:rsid w:val="7B607AF4"/>
    <w:rsid w:val="7B7C0170"/>
    <w:rsid w:val="7B841A35"/>
    <w:rsid w:val="7B890DF9"/>
    <w:rsid w:val="7BBA0FB3"/>
    <w:rsid w:val="7BC2255D"/>
    <w:rsid w:val="7BC93671"/>
    <w:rsid w:val="7BC97448"/>
    <w:rsid w:val="7BD05D0E"/>
    <w:rsid w:val="7BE40725"/>
    <w:rsid w:val="7BE6703B"/>
    <w:rsid w:val="7BF00E78"/>
    <w:rsid w:val="7BF236E3"/>
    <w:rsid w:val="7BF56302"/>
    <w:rsid w:val="7C094E31"/>
    <w:rsid w:val="7C0E7410"/>
    <w:rsid w:val="7C122B9D"/>
    <w:rsid w:val="7C171BC6"/>
    <w:rsid w:val="7C29201E"/>
    <w:rsid w:val="7C3F770A"/>
    <w:rsid w:val="7C4D5360"/>
    <w:rsid w:val="7C6829F0"/>
    <w:rsid w:val="7C792C1C"/>
    <w:rsid w:val="7C9265DE"/>
    <w:rsid w:val="7C9C690A"/>
    <w:rsid w:val="7CA0464C"/>
    <w:rsid w:val="7CA773FF"/>
    <w:rsid w:val="7CAF4890"/>
    <w:rsid w:val="7CB94728"/>
    <w:rsid w:val="7CCF5A44"/>
    <w:rsid w:val="7CF90201"/>
    <w:rsid w:val="7D1312C2"/>
    <w:rsid w:val="7D273CDC"/>
    <w:rsid w:val="7D360B0D"/>
    <w:rsid w:val="7D474AC8"/>
    <w:rsid w:val="7D4C6582"/>
    <w:rsid w:val="7D580A83"/>
    <w:rsid w:val="7D676FBC"/>
    <w:rsid w:val="7D761851"/>
    <w:rsid w:val="7D845D1C"/>
    <w:rsid w:val="7D9A2388"/>
    <w:rsid w:val="7DA138D1"/>
    <w:rsid w:val="7DA55C93"/>
    <w:rsid w:val="7DB54128"/>
    <w:rsid w:val="7DB55ED6"/>
    <w:rsid w:val="7DBA10EA"/>
    <w:rsid w:val="7DBE3A17"/>
    <w:rsid w:val="7DCC76C3"/>
    <w:rsid w:val="7DD10836"/>
    <w:rsid w:val="7DD722F0"/>
    <w:rsid w:val="7E19791E"/>
    <w:rsid w:val="7E360500"/>
    <w:rsid w:val="7E4F632A"/>
    <w:rsid w:val="7E552C38"/>
    <w:rsid w:val="7E5576B9"/>
    <w:rsid w:val="7E5C45A3"/>
    <w:rsid w:val="7E8370E4"/>
    <w:rsid w:val="7E97382D"/>
    <w:rsid w:val="7E9F0934"/>
    <w:rsid w:val="7EA06941"/>
    <w:rsid w:val="7EA13CB3"/>
    <w:rsid w:val="7EAF0B77"/>
    <w:rsid w:val="7ECD36F3"/>
    <w:rsid w:val="7ED52EA3"/>
    <w:rsid w:val="7EF0118F"/>
    <w:rsid w:val="7F0864D9"/>
    <w:rsid w:val="7F2D4365"/>
    <w:rsid w:val="7F35379D"/>
    <w:rsid w:val="7F354B67"/>
    <w:rsid w:val="7F43420C"/>
    <w:rsid w:val="7F5434CC"/>
    <w:rsid w:val="7F741DC0"/>
    <w:rsid w:val="7F757B36"/>
    <w:rsid w:val="7F8A164E"/>
    <w:rsid w:val="7F985AAF"/>
    <w:rsid w:val="7FBC0205"/>
    <w:rsid w:val="7FBE01F5"/>
    <w:rsid w:val="7FC76394"/>
    <w:rsid w:val="7FD27FC2"/>
    <w:rsid w:val="7FDB44F6"/>
    <w:rsid w:val="7FDB599C"/>
    <w:rsid w:val="7FDD7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iPriority="99" w:semiHidden="0" w:name="header"/>
    <w:lsdException w:qFormat="1" w:uiPriority="99" w:semiHidden="0" w:name="footer"/>
    <w:lsdException w:qFormat="1" w:uiPriority="99" w:semiHidden="0" w:name="index heading"/>
    <w:lsdException w:qFormat="1" w:unhideWhenUsed="0" w:uiPriority="0" w:semiHidden="0" w:name="caption"/>
    <w:lsdException w:qFormat="1" w:uiPriority="99" w:semiHidden="0" w:name="table of figures"/>
    <w:lsdException w:qFormat="1" w:uiPriority="99" w:semiHidden="0"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qFormat="1" w:unhideWhenUsed="0" w:uiPriority="0" w:semiHidden="0" w:name="endnote reference"/>
    <w:lsdException w:qFormat="1" w:uiPriority="99" w:semiHidden="0" w:name="endnote text"/>
    <w:lsdException w:qFormat="1" w:uiPriority="99" w:semiHidden="0" w:name="table of authorities"/>
    <w:lsdException w:qFormat="1" w:uiPriority="99" w:semiHidden="0" w:name="macro"/>
    <w:lsdException w:qFormat="1" w:uiPriority="99" w:semiHidden="0" w:name="toa heading"/>
    <w:lsdException w:qFormat="1" w:unhideWhenUsed="0" w:uiPriority="99" w:semiHidden="0" w:name="List"/>
    <w:lsdException w:qFormat="1" w:uiPriority="99" w:semiHidden="0" w:name="List Bullet"/>
    <w:lsdException w:qFormat="1" w:unhideWhenUsed="0" w:uiPriority="99"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iPriority="99" w:semiHidden="0" w:name="List Bullet 2"/>
    <w:lsdException w:qFormat="1" w:uiPriority="99" w:semiHidden="0" w:name="List Bullet 3"/>
    <w:lsdException w:qFormat="1" w:uiPriority="99" w:semiHidden="0" w:name="List Bullet 4"/>
    <w:lsdException w:qFormat="1"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0" w:semiHidden="0" w:name="Title"/>
    <w:lsdException w:qFormat="1" w:unhideWhenUsed="0" w:uiPriority="0" w:semiHidden="0" w:name="Closing"/>
    <w:lsdException w:qFormat="1" w:uiPriority="99"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qFormat="1" w:uiPriority="99"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iPriority="0" w:semiHidden="0" w:name="Body Text First Indent"/>
    <w:lsdException w:qFormat="1" w:uiPriority="0" w:semiHidden="0" w:name="Body Text First Indent 2"/>
    <w:lsdException w:uiPriority="99" w:name="Note Heading"/>
    <w:lsdException w:qFormat="1" w:unhideWhenUsed="0" w:uiPriority="99"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iPriority="99" w:semiHidden="0" w:name="E-mail Signature"/>
    <w:lsdException w:qFormat="1" w:unhideWhenUsed="0" w:uiPriority="0" w:semiHidden="0" w:name="Normal (Web)"/>
    <w:lsdException w:qFormat="1" w:uiPriority="99" w:semiHidden="0" w:name="HTML Acronym"/>
    <w:lsdException w:qFormat="1" w:uiPriority="99" w:semiHidden="0" w:name="HTML Address"/>
    <w:lsdException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440" w:lineRule="exact"/>
      <w:ind w:firstLine="400" w:firstLineChars="200"/>
      <w:jc w:val="left"/>
    </w:pPr>
    <w:rPr>
      <w:rFonts w:ascii="宋体" w:hAnsi="宋体" w:eastAsia="宋体" w:cs="宋体"/>
      <w:sz w:val="21"/>
      <w:szCs w:val="21"/>
      <w:lang w:val="en-US" w:eastAsia="zh-CN" w:bidi="ar-SA"/>
    </w:rPr>
  </w:style>
  <w:style w:type="paragraph" w:styleId="3">
    <w:name w:val="heading 1"/>
    <w:basedOn w:val="1"/>
    <w:next w:val="1"/>
    <w:link w:val="106"/>
    <w:autoRedefine/>
    <w:qFormat/>
    <w:uiPriority w:val="0"/>
    <w:pPr>
      <w:keepNext/>
      <w:keepLines/>
      <w:autoSpaceDE/>
      <w:autoSpaceDN/>
      <w:adjustRightInd w:val="0"/>
      <w:spacing w:before="50" w:beforeLines="50" w:after="100" w:afterLines="100" w:line="440" w:lineRule="exact"/>
      <w:jc w:val="center"/>
      <w:outlineLvl w:val="0"/>
    </w:pPr>
    <w:rPr>
      <w:rFonts w:hint="eastAsia"/>
      <w:b/>
      <w:sz w:val="32"/>
    </w:rPr>
  </w:style>
  <w:style w:type="paragraph" w:styleId="4">
    <w:name w:val="heading 2"/>
    <w:basedOn w:val="1"/>
    <w:next w:val="1"/>
    <w:link w:val="107"/>
    <w:autoRedefine/>
    <w:qFormat/>
    <w:uiPriority w:val="0"/>
    <w:pPr>
      <w:keepNext/>
      <w:keepLines/>
      <w:spacing w:before="30" w:beforeLines="30" w:after="20" w:afterLines="20" w:line="440" w:lineRule="exact"/>
      <w:ind w:firstLine="0" w:firstLineChars="0"/>
      <w:jc w:val="left"/>
      <w:outlineLvl w:val="1"/>
    </w:pPr>
    <w:rPr>
      <w:rFonts w:ascii="宋体" w:hAnsi="宋体" w:eastAsia="宋体"/>
      <w:b/>
      <w:bCs/>
      <w:kern w:val="2"/>
      <w:sz w:val="28"/>
      <w:szCs w:val="28"/>
    </w:rPr>
  </w:style>
  <w:style w:type="paragraph" w:styleId="5">
    <w:name w:val="heading 3"/>
    <w:basedOn w:val="1"/>
    <w:next w:val="1"/>
    <w:link w:val="108"/>
    <w:autoRedefine/>
    <w:qFormat/>
    <w:uiPriority w:val="0"/>
    <w:pPr>
      <w:keepNext/>
      <w:keepLines/>
      <w:spacing w:before="30" w:beforeLines="30" w:after="30" w:afterLines="30" w:line="440" w:lineRule="exact"/>
      <w:ind w:firstLine="0" w:firstLineChars="0"/>
      <w:jc w:val="left"/>
      <w:outlineLvl w:val="2"/>
    </w:pPr>
    <w:rPr>
      <w:rFonts w:ascii="宋体" w:hAnsi="宋体" w:eastAsia="宋体"/>
      <w:b/>
      <w:sz w:val="28"/>
    </w:rPr>
  </w:style>
  <w:style w:type="paragraph" w:styleId="6">
    <w:name w:val="heading 4"/>
    <w:basedOn w:val="1"/>
    <w:next w:val="1"/>
    <w:link w:val="109"/>
    <w:autoRedefine/>
    <w:qFormat/>
    <w:uiPriority w:val="0"/>
    <w:pPr>
      <w:keepNext/>
      <w:keepLines/>
      <w:tabs>
        <w:tab w:val="left" w:pos="864"/>
      </w:tabs>
      <w:adjustRightInd w:val="0"/>
      <w:snapToGrid w:val="0"/>
      <w:spacing w:before="20" w:beforeLines="20" w:after="20" w:afterLines="20" w:line="440" w:lineRule="exact"/>
      <w:ind w:left="0" w:firstLine="0" w:firstLineChars="0"/>
      <w:jc w:val="left"/>
      <w:outlineLvl w:val="3"/>
    </w:pPr>
    <w:rPr>
      <w:rFonts w:ascii="宋体" w:hAnsi="宋体" w:eastAsia="宋体"/>
      <w:b/>
      <w:bCs/>
      <w:snapToGrid w:val="0"/>
      <w:sz w:val="24"/>
      <w:szCs w:val="28"/>
    </w:rPr>
  </w:style>
  <w:style w:type="paragraph" w:styleId="7">
    <w:name w:val="heading 5"/>
    <w:basedOn w:val="1"/>
    <w:next w:val="1"/>
    <w:link w:val="110"/>
    <w:autoRedefine/>
    <w:qFormat/>
    <w:uiPriority w:val="0"/>
    <w:pPr>
      <w:keepNext/>
      <w:outlineLvl w:val="4"/>
    </w:pPr>
    <w:rPr>
      <w:rFonts w:ascii="宋体" w:hAnsi="宋体" w:cs="宋体"/>
      <w:b/>
      <w:bCs/>
      <w:sz w:val="24"/>
    </w:rPr>
  </w:style>
  <w:style w:type="paragraph" w:styleId="8">
    <w:name w:val="heading 6"/>
    <w:basedOn w:val="1"/>
    <w:next w:val="1"/>
    <w:link w:val="111"/>
    <w:autoRedefine/>
    <w:qFormat/>
    <w:uiPriority w:val="0"/>
    <w:pPr>
      <w:keepNext/>
      <w:spacing w:line="500" w:lineRule="exact"/>
      <w:jc w:val="center"/>
      <w:outlineLvl w:val="5"/>
    </w:pPr>
    <w:rPr>
      <w:rFonts w:ascii="宋体" w:hAnsi="宋体" w:cs="宋体"/>
      <w:b/>
      <w:bCs/>
      <w:sz w:val="30"/>
      <w:szCs w:val="30"/>
    </w:rPr>
  </w:style>
  <w:style w:type="paragraph" w:styleId="9">
    <w:name w:val="heading 7"/>
    <w:basedOn w:val="1"/>
    <w:next w:val="1"/>
    <w:link w:val="112"/>
    <w:autoRedefine/>
    <w:qFormat/>
    <w:uiPriority w:val="0"/>
    <w:pPr>
      <w:keepNext/>
      <w:keepLines/>
      <w:spacing w:before="240" w:after="64"/>
      <w:outlineLvl w:val="6"/>
    </w:pPr>
    <w:rPr>
      <w:sz w:val="24"/>
    </w:rPr>
  </w:style>
  <w:style w:type="paragraph" w:styleId="10">
    <w:name w:val="heading 8"/>
    <w:basedOn w:val="1"/>
    <w:next w:val="1"/>
    <w:link w:val="113"/>
    <w:autoRedefine/>
    <w:qFormat/>
    <w:uiPriority w:val="0"/>
    <w:pPr>
      <w:keepNext/>
      <w:keepLines/>
      <w:spacing w:before="240" w:after="64"/>
      <w:outlineLvl w:val="7"/>
    </w:pPr>
    <w:rPr>
      <w:rFonts w:ascii="Arial" w:hAnsi="Arial" w:eastAsia="黑体" w:cs="Arial"/>
      <w:sz w:val="24"/>
    </w:rPr>
  </w:style>
  <w:style w:type="paragraph" w:styleId="11">
    <w:name w:val="heading 9"/>
    <w:basedOn w:val="1"/>
    <w:next w:val="1"/>
    <w:link w:val="114"/>
    <w:autoRedefine/>
    <w:qFormat/>
    <w:uiPriority w:val="0"/>
    <w:pPr>
      <w:keepNext/>
      <w:keepLines/>
      <w:spacing w:before="240" w:after="64"/>
      <w:outlineLvl w:val="8"/>
    </w:pPr>
    <w:rPr>
      <w:rFonts w:ascii="Arial" w:hAnsi="Arial" w:eastAsia="黑体" w:cs="Arial"/>
      <w:szCs w:val="21"/>
    </w:rPr>
  </w:style>
  <w:style w:type="character" w:default="1" w:styleId="89">
    <w:name w:val="Default Paragraph Font"/>
    <w:autoRedefine/>
    <w:semiHidden/>
    <w:unhideWhenUsed/>
    <w:qFormat/>
    <w:uiPriority w:val="1"/>
  </w:style>
  <w:style w:type="table" w:default="1" w:styleId="87">
    <w:name w:val="Normal Table"/>
    <w:autoRedefine/>
    <w:semiHidden/>
    <w:unhideWhenUsed/>
    <w:qFormat/>
    <w:uiPriority w:val="99"/>
    <w:tblPr>
      <w:tblCellMar>
        <w:top w:w="0" w:type="dxa"/>
        <w:left w:w="108" w:type="dxa"/>
        <w:bottom w:w="0" w:type="dxa"/>
        <w:right w:w="108" w:type="dxa"/>
      </w:tblCellMar>
    </w:tblPr>
  </w:style>
  <w:style w:type="paragraph" w:styleId="2">
    <w:name w:val="macro"/>
    <w:link w:val="135"/>
    <w:autoRedefine/>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12">
    <w:name w:val="List 3"/>
    <w:basedOn w:val="1"/>
    <w:autoRedefine/>
    <w:unhideWhenUsed/>
    <w:qFormat/>
    <w:uiPriority w:val="99"/>
    <w:pPr>
      <w:ind w:left="100" w:leftChars="400" w:hanging="200" w:hangingChars="200"/>
      <w:contextualSpacing/>
    </w:pPr>
  </w:style>
  <w:style w:type="paragraph" w:styleId="13">
    <w:name w:val="toc 7"/>
    <w:basedOn w:val="1"/>
    <w:next w:val="1"/>
    <w:autoRedefine/>
    <w:qFormat/>
    <w:uiPriority w:val="39"/>
    <w:pPr>
      <w:ind w:left="1260"/>
      <w:jc w:val="left"/>
    </w:pPr>
    <w:rPr>
      <w:sz w:val="18"/>
      <w:szCs w:val="18"/>
    </w:rPr>
  </w:style>
  <w:style w:type="paragraph" w:styleId="14">
    <w:name w:val="List Number 2"/>
    <w:basedOn w:val="1"/>
    <w:autoRedefine/>
    <w:unhideWhenUsed/>
    <w:qFormat/>
    <w:uiPriority w:val="99"/>
    <w:pPr>
      <w:tabs>
        <w:tab w:val="left" w:pos="780"/>
        <w:tab w:val="left" w:pos="1049"/>
      </w:tabs>
      <w:ind w:left="1049" w:hanging="420"/>
      <w:contextualSpacing/>
    </w:pPr>
  </w:style>
  <w:style w:type="paragraph" w:styleId="15">
    <w:name w:val="table of authorities"/>
    <w:basedOn w:val="1"/>
    <w:next w:val="1"/>
    <w:autoRedefine/>
    <w:unhideWhenUsed/>
    <w:qFormat/>
    <w:uiPriority w:val="99"/>
    <w:pPr>
      <w:ind w:left="420" w:leftChars="200"/>
    </w:pPr>
  </w:style>
  <w:style w:type="paragraph" w:styleId="16">
    <w:name w:val="List Bullet 4"/>
    <w:basedOn w:val="1"/>
    <w:autoRedefine/>
    <w:unhideWhenUsed/>
    <w:qFormat/>
    <w:uiPriority w:val="99"/>
    <w:pPr>
      <w:tabs>
        <w:tab w:val="left" w:pos="720"/>
        <w:tab w:val="left" w:pos="1620"/>
      </w:tabs>
      <w:ind w:left="720" w:hanging="360"/>
      <w:contextualSpacing/>
    </w:pPr>
  </w:style>
  <w:style w:type="paragraph" w:styleId="17">
    <w:name w:val="index 8"/>
    <w:basedOn w:val="1"/>
    <w:next w:val="1"/>
    <w:autoRedefine/>
    <w:unhideWhenUsed/>
    <w:qFormat/>
    <w:uiPriority w:val="99"/>
    <w:pPr>
      <w:ind w:left="1400" w:leftChars="1400"/>
    </w:pPr>
  </w:style>
  <w:style w:type="paragraph" w:styleId="18">
    <w:name w:val="E-mail Signature"/>
    <w:basedOn w:val="1"/>
    <w:link w:val="149"/>
    <w:autoRedefine/>
    <w:unhideWhenUsed/>
    <w:qFormat/>
    <w:uiPriority w:val="99"/>
    <w:rPr>
      <w:rFonts w:asciiTheme="minorHAnsi" w:hAnsiTheme="minorHAnsi" w:eastAsiaTheme="minorEastAsia" w:cstheme="minorBidi"/>
      <w:kern w:val="2"/>
      <w:sz w:val="21"/>
      <w:szCs w:val="22"/>
    </w:rPr>
  </w:style>
  <w:style w:type="paragraph" w:styleId="19">
    <w:name w:val="List Number"/>
    <w:basedOn w:val="1"/>
    <w:autoRedefine/>
    <w:qFormat/>
    <w:uiPriority w:val="99"/>
    <w:pPr>
      <w:numPr>
        <w:ilvl w:val="0"/>
        <w:numId w:val="1"/>
      </w:numPr>
      <w:adjustRightInd w:val="0"/>
      <w:spacing w:line="360" w:lineRule="atLeast"/>
      <w:textAlignment w:val="baseline"/>
    </w:pPr>
    <w:rPr>
      <w:sz w:val="24"/>
    </w:rPr>
  </w:style>
  <w:style w:type="paragraph" w:styleId="20">
    <w:name w:val="Normal Indent"/>
    <w:basedOn w:val="1"/>
    <w:link w:val="169"/>
    <w:autoRedefine/>
    <w:qFormat/>
    <w:uiPriority w:val="0"/>
    <w:pPr>
      <w:ind w:firstLine="420"/>
    </w:pPr>
    <w:rPr>
      <w:rFonts w:asciiTheme="minorHAnsi" w:hAnsiTheme="minorHAnsi" w:cstheme="minorBidi"/>
      <w:kern w:val="2"/>
      <w:sz w:val="21"/>
      <w:szCs w:val="22"/>
    </w:rPr>
  </w:style>
  <w:style w:type="paragraph" w:styleId="21">
    <w:name w:val="caption"/>
    <w:basedOn w:val="1"/>
    <w:next w:val="1"/>
    <w:link w:val="476"/>
    <w:autoRedefine/>
    <w:qFormat/>
    <w:uiPriority w:val="0"/>
    <w:pPr>
      <w:spacing w:before="120" w:after="120" w:line="320" w:lineRule="atLeast"/>
      <w:jc w:val="center"/>
    </w:pPr>
    <w:rPr>
      <w:sz w:val="18"/>
      <w:szCs w:val="18"/>
    </w:rPr>
  </w:style>
  <w:style w:type="paragraph" w:styleId="22">
    <w:name w:val="index 5"/>
    <w:basedOn w:val="1"/>
    <w:next w:val="1"/>
    <w:autoRedefine/>
    <w:unhideWhenUsed/>
    <w:qFormat/>
    <w:uiPriority w:val="99"/>
    <w:pPr>
      <w:ind w:left="800" w:leftChars="800"/>
    </w:pPr>
  </w:style>
  <w:style w:type="paragraph" w:styleId="23">
    <w:name w:val="List Bullet"/>
    <w:basedOn w:val="1"/>
    <w:autoRedefine/>
    <w:unhideWhenUsed/>
    <w:qFormat/>
    <w:uiPriority w:val="99"/>
    <w:pPr>
      <w:tabs>
        <w:tab w:val="left" w:pos="360"/>
        <w:tab w:val="left" w:pos="1134"/>
      </w:tabs>
      <w:ind w:left="1134" w:hanging="1134"/>
      <w:contextualSpacing/>
    </w:pPr>
  </w:style>
  <w:style w:type="paragraph" w:styleId="24">
    <w:name w:val="envelope address"/>
    <w:basedOn w:val="1"/>
    <w:autoRedefine/>
    <w:unhideWhenUsed/>
    <w:qFormat/>
    <w:uiPriority w:val="99"/>
    <w:pPr>
      <w:framePr w:w="7920" w:h="1980" w:hRule="exact" w:hSpace="180" w:wrap="around" w:vAnchor="margin" w:hAnchor="page" w:xAlign="center" w:yAlign="bottom"/>
      <w:snapToGrid w:val="0"/>
      <w:ind w:left="100" w:leftChars="1400"/>
    </w:pPr>
    <w:rPr>
      <w:rFonts w:ascii="Cambria" w:hAnsi="Cambria"/>
      <w:sz w:val="24"/>
    </w:rPr>
  </w:style>
  <w:style w:type="paragraph" w:styleId="25">
    <w:name w:val="Document Map"/>
    <w:basedOn w:val="1"/>
    <w:link w:val="236"/>
    <w:autoRedefine/>
    <w:qFormat/>
    <w:uiPriority w:val="99"/>
    <w:pPr>
      <w:shd w:val="clear" w:color="auto" w:fill="000080"/>
    </w:pPr>
    <w:rPr>
      <w:rFonts w:asciiTheme="minorHAnsi" w:hAnsiTheme="minorHAnsi" w:eastAsiaTheme="minorEastAsia" w:cstheme="minorBidi"/>
      <w:kern w:val="2"/>
      <w:sz w:val="21"/>
      <w:szCs w:val="24"/>
    </w:rPr>
  </w:style>
  <w:style w:type="paragraph" w:styleId="26">
    <w:name w:val="toa heading"/>
    <w:basedOn w:val="1"/>
    <w:next w:val="1"/>
    <w:autoRedefine/>
    <w:unhideWhenUsed/>
    <w:qFormat/>
    <w:uiPriority w:val="99"/>
    <w:pPr>
      <w:spacing w:before="120"/>
    </w:pPr>
    <w:rPr>
      <w:rFonts w:ascii="Cambria" w:hAnsi="Cambria"/>
      <w:sz w:val="24"/>
    </w:rPr>
  </w:style>
  <w:style w:type="paragraph" w:styleId="27">
    <w:name w:val="annotation text"/>
    <w:basedOn w:val="1"/>
    <w:link w:val="234"/>
    <w:autoRedefine/>
    <w:qFormat/>
    <w:uiPriority w:val="0"/>
    <w:pPr>
      <w:jc w:val="left"/>
    </w:pPr>
    <w:rPr>
      <w:rFonts w:ascii="宋体" w:hAnsi="宋体" w:eastAsia="宋体" w:cs="宋体"/>
      <w:kern w:val="2"/>
      <w:szCs w:val="24"/>
    </w:rPr>
  </w:style>
  <w:style w:type="paragraph" w:styleId="28">
    <w:name w:val="index 6"/>
    <w:basedOn w:val="1"/>
    <w:next w:val="1"/>
    <w:autoRedefine/>
    <w:unhideWhenUsed/>
    <w:qFormat/>
    <w:uiPriority w:val="99"/>
    <w:pPr>
      <w:ind w:left="1000" w:leftChars="1000"/>
    </w:pPr>
  </w:style>
  <w:style w:type="paragraph" w:styleId="29">
    <w:name w:val="Salutation"/>
    <w:basedOn w:val="1"/>
    <w:next w:val="1"/>
    <w:link w:val="172"/>
    <w:autoRedefine/>
    <w:qFormat/>
    <w:uiPriority w:val="0"/>
    <w:rPr>
      <w:rFonts w:asciiTheme="minorHAnsi" w:hAnsiTheme="minorHAnsi" w:eastAsiaTheme="minorEastAsia" w:cstheme="minorBidi"/>
      <w:kern w:val="2"/>
      <w:sz w:val="21"/>
      <w:szCs w:val="22"/>
    </w:rPr>
  </w:style>
  <w:style w:type="paragraph" w:styleId="30">
    <w:name w:val="Body Text 3"/>
    <w:basedOn w:val="1"/>
    <w:link w:val="117"/>
    <w:autoRedefine/>
    <w:unhideWhenUsed/>
    <w:qFormat/>
    <w:uiPriority w:val="0"/>
    <w:pPr>
      <w:spacing w:after="120"/>
    </w:pPr>
    <w:rPr>
      <w:rFonts w:asciiTheme="minorHAnsi" w:hAnsiTheme="minorHAnsi" w:eastAsiaTheme="minorEastAsia" w:cstheme="minorBidi"/>
      <w:kern w:val="2"/>
      <w:sz w:val="16"/>
      <w:szCs w:val="16"/>
    </w:rPr>
  </w:style>
  <w:style w:type="paragraph" w:styleId="31">
    <w:name w:val="Closing"/>
    <w:basedOn w:val="1"/>
    <w:link w:val="115"/>
    <w:autoRedefine/>
    <w:qFormat/>
    <w:uiPriority w:val="0"/>
    <w:pPr>
      <w:ind w:left="100" w:leftChars="2100"/>
    </w:pPr>
    <w:rPr>
      <w:rFonts w:asciiTheme="minorHAnsi" w:hAnsiTheme="minorHAnsi" w:eastAsiaTheme="minorEastAsia" w:cstheme="minorBidi"/>
      <w:kern w:val="2"/>
      <w:sz w:val="32"/>
      <w:szCs w:val="22"/>
    </w:rPr>
  </w:style>
  <w:style w:type="paragraph" w:styleId="32">
    <w:name w:val="List Bullet 3"/>
    <w:basedOn w:val="1"/>
    <w:autoRedefine/>
    <w:unhideWhenUsed/>
    <w:qFormat/>
    <w:uiPriority w:val="99"/>
    <w:pPr>
      <w:tabs>
        <w:tab w:val="left" w:pos="1134"/>
        <w:tab w:val="left" w:pos="1200"/>
      </w:tabs>
      <w:ind w:left="1134" w:hanging="1134"/>
      <w:contextualSpacing/>
    </w:pPr>
  </w:style>
  <w:style w:type="paragraph" w:styleId="33">
    <w:name w:val="Body Text"/>
    <w:basedOn w:val="1"/>
    <w:link w:val="159"/>
    <w:autoRedefine/>
    <w:qFormat/>
    <w:uiPriority w:val="99"/>
    <w:pPr>
      <w:spacing w:after="120"/>
    </w:pPr>
    <w:rPr>
      <w:rFonts w:asciiTheme="minorHAnsi" w:hAnsiTheme="minorHAnsi" w:eastAsiaTheme="minorEastAsia" w:cstheme="minorBidi"/>
      <w:kern w:val="2"/>
      <w:sz w:val="21"/>
      <w:szCs w:val="24"/>
    </w:rPr>
  </w:style>
  <w:style w:type="paragraph" w:styleId="34">
    <w:name w:val="Body Text Indent"/>
    <w:basedOn w:val="1"/>
    <w:link w:val="133"/>
    <w:autoRedefine/>
    <w:qFormat/>
    <w:uiPriority w:val="0"/>
    <w:pPr>
      <w:ind w:left="560"/>
    </w:pPr>
    <w:rPr>
      <w:rFonts w:asciiTheme="minorHAnsi" w:hAnsiTheme="minorHAnsi" w:eastAsiaTheme="minorEastAsia" w:cstheme="minorBidi"/>
      <w:kern w:val="2"/>
      <w:sz w:val="28"/>
      <w:szCs w:val="24"/>
    </w:rPr>
  </w:style>
  <w:style w:type="paragraph" w:styleId="35">
    <w:name w:val="List Number 3"/>
    <w:basedOn w:val="1"/>
    <w:autoRedefine/>
    <w:unhideWhenUsed/>
    <w:qFormat/>
    <w:uiPriority w:val="99"/>
    <w:pPr>
      <w:tabs>
        <w:tab w:val="left" w:pos="180"/>
        <w:tab w:val="left" w:pos="1200"/>
      </w:tabs>
      <w:ind w:left="180" w:hanging="180"/>
      <w:contextualSpacing/>
    </w:pPr>
  </w:style>
  <w:style w:type="paragraph" w:styleId="36">
    <w:name w:val="List 2"/>
    <w:basedOn w:val="1"/>
    <w:autoRedefine/>
    <w:unhideWhenUsed/>
    <w:qFormat/>
    <w:uiPriority w:val="99"/>
    <w:pPr>
      <w:ind w:left="100" w:leftChars="200" w:hanging="200" w:hangingChars="200"/>
      <w:contextualSpacing/>
    </w:pPr>
  </w:style>
  <w:style w:type="paragraph" w:styleId="37">
    <w:name w:val="List Continue"/>
    <w:basedOn w:val="1"/>
    <w:autoRedefine/>
    <w:unhideWhenUsed/>
    <w:qFormat/>
    <w:uiPriority w:val="99"/>
    <w:pPr>
      <w:spacing w:after="120"/>
      <w:ind w:left="420" w:leftChars="200"/>
      <w:contextualSpacing/>
    </w:pPr>
  </w:style>
  <w:style w:type="paragraph" w:styleId="38">
    <w:name w:val="Block Text"/>
    <w:basedOn w:val="1"/>
    <w:autoRedefine/>
    <w:qFormat/>
    <w:uiPriority w:val="0"/>
    <w:pPr>
      <w:autoSpaceDE w:val="0"/>
      <w:autoSpaceDN w:val="0"/>
      <w:adjustRightInd w:val="0"/>
      <w:spacing w:line="500" w:lineRule="exact"/>
      <w:ind w:left="391" w:right="246"/>
    </w:pPr>
    <w:rPr>
      <w:rFonts w:ascii="仿宋_GB2312" w:eastAsia="仿宋_GB2312"/>
      <w:sz w:val="24"/>
    </w:rPr>
  </w:style>
  <w:style w:type="paragraph" w:styleId="39">
    <w:name w:val="List Bullet 2"/>
    <w:basedOn w:val="1"/>
    <w:autoRedefine/>
    <w:unhideWhenUsed/>
    <w:qFormat/>
    <w:uiPriority w:val="99"/>
    <w:pPr>
      <w:tabs>
        <w:tab w:val="left" w:pos="425"/>
        <w:tab w:val="left" w:pos="780"/>
      </w:tabs>
      <w:ind w:left="425" w:hanging="425"/>
      <w:contextualSpacing/>
    </w:pPr>
  </w:style>
  <w:style w:type="paragraph" w:styleId="40">
    <w:name w:val="HTML Address"/>
    <w:basedOn w:val="1"/>
    <w:link w:val="131"/>
    <w:autoRedefine/>
    <w:unhideWhenUsed/>
    <w:qFormat/>
    <w:uiPriority w:val="99"/>
    <w:rPr>
      <w:rFonts w:asciiTheme="minorHAnsi" w:hAnsiTheme="minorHAnsi" w:eastAsiaTheme="minorEastAsia" w:cstheme="minorBidi"/>
      <w:i/>
      <w:iCs/>
      <w:kern w:val="2"/>
      <w:sz w:val="21"/>
      <w:szCs w:val="22"/>
    </w:rPr>
  </w:style>
  <w:style w:type="paragraph" w:styleId="41">
    <w:name w:val="index 4"/>
    <w:basedOn w:val="1"/>
    <w:next w:val="1"/>
    <w:autoRedefine/>
    <w:unhideWhenUsed/>
    <w:qFormat/>
    <w:uiPriority w:val="99"/>
    <w:pPr>
      <w:ind w:left="600" w:leftChars="600"/>
    </w:pPr>
  </w:style>
  <w:style w:type="paragraph" w:styleId="42">
    <w:name w:val="toc 5"/>
    <w:basedOn w:val="1"/>
    <w:next w:val="1"/>
    <w:autoRedefine/>
    <w:qFormat/>
    <w:uiPriority w:val="39"/>
    <w:pPr>
      <w:ind w:left="840"/>
      <w:jc w:val="left"/>
    </w:pPr>
    <w:rPr>
      <w:sz w:val="18"/>
      <w:szCs w:val="18"/>
    </w:rPr>
  </w:style>
  <w:style w:type="paragraph" w:styleId="43">
    <w:name w:val="toc 3"/>
    <w:basedOn w:val="1"/>
    <w:next w:val="1"/>
    <w:autoRedefine/>
    <w:qFormat/>
    <w:uiPriority w:val="39"/>
    <w:pPr>
      <w:ind w:left="0" w:firstLine="1260" w:firstLineChars="600"/>
      <w:jc w:val="left"/>
    </w:pPr>
    <w:rPr>
      <w:rFonts w:ascii="宋体" w:hAnsi="宋体" w:eastAsia="宋体"/>
      <w:iCs/>
    </w:rPr>
  </w:style>
  <w:style w:type="paragraph" w:styleId="44">
    <w:name w:val="Plain Text"/>
    <w:basedOn w:val="1"/>
    <w:link w:val="160"/>
    <w:autoRedefine/>
    <w:qFormat/>
    <w:uiPriority w:val="0"/>
    <w:rPr>
      <w:rFonts w:ascii="宋体" w:hAnsi="Courier New" w:cstheme="minorBidi"/>
      <w:kern w:val="2"/>
      <w:sz w:val="21"/>
      <w:szCs w:val="22"/>
    </w:rPr>
  </w:style>
  <w:style w:type="paragraph" w:styleId="45">
    <w:name w:val="List Bullet 5"/>
    <w:basedOn w:val="1"/>
    <w:autoRedefine/>
    <w:unhideWhenUsed/>
    <w:qFormat/>
    <w:uiPriority w:val="99"/>
    <w:pPr>
      <w:tabs>
        <w:tab w:val="left" w:pos="720"/>
        <w:tab w:val="left" w:pos="2040"/>
      </w:tabs>
      <w:ind w:left="720" w:hanging="360"/>
      <w:contextualSpacing/>
    </w:pPr>
  </w:style>
  <w:style w:type="paragraph" w:styleId="46">
    <w:name w:val="List Number 4"/>
    <w:basedOn w:val="1"/>
    <w:autoRedefine/>
    <w:unhideWhenUsed/>
    <w:qFormat/>
    <w:uiPriority w:val="99"/>
    <w:pPr>
      <w:tabs>
        <w:tab w:val="left" w:pos="600"/>
        <w:tab w:val="left" w:pos="1620"/>
      </w:tabs>
      <w:ind w:left="600" w:hanging="600"/>
      <w:contextualSpacing/>
    </w:pPr>
  </w:style>
  <w:style w:type="paragraph" w:styleId="47">
    <w:name w:val="toc 8"/>
    <w:basedOn w:val="1"/>
    <w:next w:val="1"/>
    <w:autoRedefine/>
    <w:qFormat/>
    <w:uiPriority w:val="39"/>
    <w:pPr>
      <w:ind w:left="1470"/>
      <w:jc w:val="left"/>
    </w:pPr>
    <w:rPr>
      <w:sz w:val="18"/>
      <w:szCs w:val="18"/>
    </w:rPr>
  </w:style>
  <w:style w:type="paragraph" w:styleId="48">
    <w:name w:val="index 3"/>
    <w:basedOn w:val="1"/>
    <w:next w:val="1"/>
    <w:autoRedefine/>
    <w:unhideWhenUsed/>
    <w:qFormat/>
    <w:uiPriority w:val="99"/>
    <w:pPr>
      <w:ind w:left="400" w:leftChars="400"/>
    </w:pPr>
  </w:style>
  <w:style w:type="paragraph" w:styleId="49">
    <w:name w:val="Date"/>
    <w:basedOn w:val="1"/>
    <w:next w:val="1"/>
    <w:link w:val="197"/>
    <w:autoRedefine/>
    <w:qFormat/>
    <w:uiPriority w:val="99"/>
    <w:rPr>
      <w:rFonts w:asciiTheme="minorHAnsi" w:hAnsiTheme="minorHAnsi" w:eastAsiaTheme="minorEastAsia" w:cstheme="minorBidi"/>
      <w:kern w:val="2"/>
      <w:sz w:val="21"/>
      <w:szCs w:val="22"/>
    </w:rPr>
  </w:style>
  <w:style w:type="paragraph" w:styleId="50">
    <w:name w:val="Body Text Indent 2"/>
    <w:basedOn w:val="1"/>
    <w:link w:val="187"/>
    <w:autoRedefine/>
    <w:qFormat/>
    <w:uiPriority w:val="0"/>
    <w:pPr>
      <w:spacing w:line="480" w:lineRule="auto"/>
      <w:ind w:firstLine="540" w:firstLineChars="225"/>
    </w:pPr>
    <w:rPr>
      <w:rFonts w:eastAsia="仿宋_GB2312" w:asciiTheme="minorHAnsi" w:hAnsiTheme="minorHAnsi" w:cstheme="minorBidi"/>
      <w:kern w:val="2"/>
      <w:sz w:val="24"/>
      <w:szCs w:val="24"/>
    </w:rPr>
  </w:style>
  <w:style w:type="paragraph" w:styleId="51">
    <w:name w:val="endnote text"/>
    <w:basedOn w:val="1"/>
    <w:link w:val="122"/>
    <w:autoRedefine/>
    <w:unhideWhenUsed/>
    <w:qFormat/>
    <w:uiPriority w:val="99"/>
    <w:pPr>
      <w:snapToGrid w:val="0"/>
      <w:jc w:val="left"/>
    </w:pPr>
    <w:rPr>
      <w:rFonts w:asciiTheme="minorHAnsi" w:hAnsiTheme="minorHAnsi" w:eastAsiaTheme="minorEastAsia" w:cstheme="minorBidi"/>
      <w:kern w:val="2"/>
      <w:sz w:val="21"/>
      <w:szCs w:val="22"/>
    </w:rPr>
  </w:style>
  <w:style w:type="paragraph" w:styleId="52">
    <w:name w:val="List Continue 5"/>
    <w:basedOn w:val="1"/>
    <w:autoRedefine/>
    <w:unhideWhenUsed/>
    <w:qFormat/>
    <w:uiPriority w:val="99"/>
    <w:pPr>
      <w:spacing w:after="120"/>
      <w:ind w:left="2100" w:leftChars="1000"/>
      <w:contextualSpacing/>
    </w:pPr>
  </w:style>
  <w:style w:type="paragraph" w:styleId="53">
    <w:name w:val="Balloon Text"/>
    <w:basedOn w:val="1"/>
    <w:link w:val="186"/>
    <w:autoRedefine/>
    <w:qFormat/>
    <w:uiPriority w:val="0"/>
    <w:rPr>
      <w:rFonts w:asciiTheme="minorHAnsi" w:hAnsiTheme="minorHAnsi" w:eastAsiaTheme="minorEastAsia" w:cstheme="minorBidi"/>
      <w:kern w:val="2"/>
      <w:sz w:val="18"/>
      <w:szCs w:val="18"/>
    </w:rPr>
  </w:style>
  <w:style w:type="paragraph" w:styleId="54">
    <w:name w:val="footer"/>
    <w:basedOn w:val="1"/>
    <w:link w:val="105"/>
    <w:autoRedefine/>
    <w:unhideWhenUsed/>
    <w:qFormat/>
    <w:uiPriority w:val="99"/>
    <w:pPr>
      <w:tabs>
        <w:tab w:val="center" w:pos="4153"/>
        <w:tab w:val="right" w:pos="8306"/>
      </w:tabs>
      <w:snapToGrid w:val="0"/>
      <w:jc w:val="left"/>
    </w:pPr>
    <w:rPr>
      <w:sz w:val="18"/>
      <w:szCs w:val="18"/>
    </w:rPr>
  </w:style>
  <w:style w:type="paragraph" w:styleId="55">
    <w:name w:val="envelope return"/>
    <w:basedOn w:val="1"/>
    <w:autoRedefine/>
    <w:unhideWhenUsed/>
    <w:qFormat/>
    <w:uiPriority w:val="99"/>
    <w:pPr>
      <w:snapToGrid w:val="0"/>
    </w:pPr>
    <w:rPr>
      <w:rFonts w:ascii="Cambria" w:hAnsi="Cambria"/>
    </w:rPr>
  </w:style>
  <w:style w:type="paragraph" w:styleId="56">
    <w:name w:val="header"/>
    <w:basedOn w:val="1"/>
    <w:link w:val="10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7">
    <w:name w:val="Signature"/>
    <w:basedOn w:val="1"/>
    <w:link w:val="199"/>
    <w:autoRedefine/>
    <w:unhideWhenUsed/>
    <w:qFormat/>
    <w:uiPriority w:val="99"/>
    <w:pPr>
      <w:ind w:left="100" w:leftChars="2100"/>
    </w:pPr>
    <w:rPr>
      <w:rFonts w:asciiTheme="minorHAnsi" w:hAnsiTheme="minorHAnsi" w:eastAsiaTheme="minorEastAsia" w:cstheme="minorBidi"/>
      <w:kern w:val="2"/>
      <w:sz w:val="21"/>
      <w:szCs w:val="22"/>
    </w:rPr>
  </w:style>
  <w:style w:type="paragraph" w:styleId="58">
    <w:name w:val="toc 1"/>
    <w:basedOn w:val="1"/>
    <w:next w:val="1"/>
    <w:autoRedefine/>
    <w:qFormat/>
    <w:uiPriority w:val="39"/>
    <w:pPr>
      <w:spacing w:before="30" w:beforeLines="30" w:after="30" w:afterLines="30"/>
      <w:jc w:val="left"/>
    </w:pPr>
    <w:rPr>
      <w:rFonts w:ascii="宋体" w:hAnsi="宋体" w:eastAsia="宋体"/>
      <w:b/>
      <w:bCs/>
      <w:caps/>
      <w:sz w:val="24"/>
    </w:rPr>
  </w:style>
  <w:style w:type="paragraph" w:styleId="59">
    <w:name w:val="List Continue 4"/>
    <w:basedOn w:val="1"/>
    <w:autoRedefine/>
    <w:unhideWhenUsed/>
    <w:qFormat/>
    <w:uiPriority w:val="99"/>
    <w:pPr>
      <w:spacing w:after="120"/>
      <w:ind w:left="1680" w:leftChars="800"/>
      <w:contextualSpacing/>
    </w:pPr>
  </w:style>
  <w:style w:type="paragraph" w:styleId="60">
    <w:name w:val="toc 4"/>
    <w:basedOn w:val="1"/>
    <w:next w:val="1"/>
    <w:autoRedefine/>
    <w:qFormat/>
    <w:uiPriority w:val="39"/>
    <w:pPr>
      <w:ind w:left="630"/>
      <w:jc w:val="left"/>
    </w:pPr>
    <w:rPr>
      <w:sz w:val="18"/>
      <w:szCs w:val="18"/>
    </w:rPr>
  </w:style>
  <w:style w:type="paragraph" w:styleId="61">
    <w:name w:val="index heading"/>
    <w:basedOn w:val="1"/>
    <w:next w:val="62"/>
    <w:autoRedefine/>
    <w:unhideWhenUsed/>
    <w:qFormat/>
    <w:uiPriority w:val="99"/>
    <w:rPr>
      <w:rFonts w:ascii="Cambria" w:hAnsi="Cambria"/>
      <w:b/>
      <w:bCs/>
    </w:rPr>
  </w:style>
  <w:style w:type="paragraph" w:styleId="62">
    <w:name w:val="index 1"/>
    <w:basedOn w:val="1"/>
    <w:next w:val="1"/>
    <w:autoRedefine/>
    <w:qFormat/>
    <w:uiPriority w:val="99"/>
  </w:style>
  <w:style w:type="paragraph" w:styleId="63">
    <w:name w:val="Subtitle"/>
    <w:basedOn w:val="1"/>
    <w:next w:val="1"/>
    <w:link w:val="786"/>
    <w:autoRedefine/>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64">
    <w:name w:val="List Number 5"/>
    <w:basedOn w:val="1"/>
    <w:autoRedefine/>
    <w:unhideWhenUsed/>
    <w:qFormat/>
    <w:uiPriority w:val="99"/>
    <w:pPr>
      <w:tabs>
        <w:tab w:val="left" w:pos="1049"/>
        <w:tab w:val="left" w:pos="2040"/>
      </w:tabs>
      <w:ind w:left="1049" w:hanging="420"/>
      <w:contextualSpacing/>
    </w:pPr>
  </w:style>
  <w:style w:type="paragraph" w:styleId="65">
    <w:name w:val="List"/>
    <w:basedOn w:val="33"/>
    <w:autoRedefine/>
    <w:qFormat/>
    <w:uiPriority w:val="99"/>
    <w:pPr>
      <w:suppressAutoHyphens/>
    </w:pPr>
    <w:rPr>
      <w:kern w:val="1"/>
      <w:lang w:eastAsia="ar-SA"/>
    </w:rPr>
  </w:style>
  <w:style w:type="paragraph" w:styleId="66">
    <w:name w:val="footnote text"/>
    <w:basedOn w:val="1"/>
    <w:link w:val="118"/>
    <w:autoRedefine/>
    <w:unhideWhenUsed/>
    <w:qFormat/>
    <w:uiPriority w:val="99"/>
    <w:pPr>
      <w:snapToGrid w:val="0"/>
      <w:jc w:val="left"/>
    </w:pPr>
    <w:rPr>
      <w:rFonts w:asciiTheme="minorHAnsi" w:hAnsiTheme="minorHAnsi" w:eastAsiaTheme="minorEastAsia" w:cstheme="minorBidi"/>
      <w:kern w:val="2"/>
      <w:sz w:val="18"/>
      <w:szCs w:val="18"/>
    </w:rPr>
  </w:style>
  <w:style w:type="paragraph" w:styleId="67">
    <w:name w:val="toc 6"/>
    <w:basedOn w:val="1"/>
    <w:next w:val="1"/>
    <w:autoRedefine/>
    <w:qFormat/>
    <w:uiPriority w:val="39"/>
    <w:pPr>
      <w:ind w:left="1050"/>
      <w:jc w:val="left"/>
    </w:pPr>
    <w:rPr>
      <w:sz w:val="18"/>
      <w:szCs w:val="18"/>
    </w:rPr>
  </w:style>
  <w:style w:type="paragraph" w:styleId="68">
    <w:name w:val="List 5"/>
    <w:basedOn w:val="1"/>
    <w:autoRedefine/>
    <w:unhideWhenUsed/>
    <w:qFormat/>
    <w:uiPriority w:val="99"/>
    <w:pPr>
      <w:ind w:left="100" w:leftChars="800" w:hanging="200" w:hangingChars="200"/>
      <w:contextualSpacing/>
    </w:pPr>
  </w:style>
  <w:style w:type="paragraph" w:styleId="69">
    <w:name w:val="Body Text Indent 3"/>
    <w:basedOn w:val="1"/>
    <w:link w:val="229"/>
    <w:autoRedefine/>
    <w:qFormat/>
    <w:uiPriority w:val="0"/>
    <w:pPr>
      <w:ind w:firstLine="600" w:firstLineChars="200"/>
    </w:pPr>
    <w:rPr>
      <w:rFonts w:asciiTheme="minorHAnsi" w:hAnsiTheme="minorHAnsi" w:eastAsiaTheme="minorEastAsia" w:cstheme="minorBidi"/>
      <w:color w:val="FF0000"/>
      <w:kern w:val="2"/>
      <w:sz w:val="30"/>
      <w:szCs w:val="22"/>
    </w:rPr>
  </w:style>
  <w:style w:type="paragraph" w:styleId="70">
    <w:name w:val="index 7"/>
    <w:basedOn w:val="1"/>
    <w:next w:val="1"/>
    <w:autoRedefine/>
    <w:unhideWhenUsed/>
    <w:qFormat/>
    <w:uiPriority w:val="99"/>
    <w:pPr>
      <w:ind w:left="1200" w:leftChars="1200"/>
    </w:pPr>
  </w:style>
  <w:style w:type="paragraph" w:styleId="71">
    <w:name w:val="index 9"/>
    <w:basedOn w:val="1"/>
    <w:next w:val="1"/>
    <w:autoRedefine/>
    <w:unhideWhenUsed/>
    <w:qFormat/>
    <w:uiPriority w:val="99"/>
    <w:pPr>
      <w:ind w:left="1600" w:leftChars="1600"/>
    </w:pPr>
  </w:style>
  <w:style w:type="paragraph" w:styleId="72">
    <w:name w:val="table of figures"/>
    <w:basedOn w:val="1"/>
    <w:next w:val="1"/>
    <w:autoRedefine/>
    <w:unhideWhenUsed/>
    <w:qFormat/>
    <w:uiPriority w:val="99"/>
    <w:pPr>
      <w:ind w:left="200" w:leftChars="200" w:hanging="200" w:hangingChars="200"/>
    </w:pPr>
  </w:style>
  <w:style w:type="paragraph" w:styleId="73">
    <w:name w:val="toc 2"/>
    <w:basedOn w:val="1"/>
    <w:next w:val="1"/>
    <w:autoRedefine/>
    <w:qFormat/>
    <w:uiPriority w:val="39"/>
    <w:pPr>
      <w:ind w:left="0" w:firstLine="840" w:firstLineChars="400"/>
      <w:jc w:val="left"/>
    </w:pPr>
    <w:rPr>
      <w:rFonts w:ascii="宋体" w:hAnsi="宋体" w:eastAsia="宋体"/>
      <w:smallCaps/>
    </w:rPr>
  </w:style>
  <w:style w:type="paragraph" w:styleId="74">
    <w:name w:val="toc 9"/>
    <w:basedOn w:val="1"/>
    <w:next w:val="1"/>
    <w:autoRedefine/>
    <w:qFormat/>
    <w:uiPriority w:val="39"/>
    <w:pPr>
      <w:ind w:left="1680"/>
      <w:jc w:val="left"/>
    </w:pPr>
    <w:rPr>
      <w:sz w:val="18"/>
      <w:szCs w:val="18"/>
    </w:rPr>
  </w:style>
  <w:style w:type="paragraph" w:styleId="75">
    <w:name w:val="Body Text 2"/>
    <w:basedOn w:val="1"/>
    <w:link w:val="129"/>
    <w:autoRedefine/>
    <w:qFormat/>
    <w:uiPriority w:val="99"/>
    <w:rPr>
      <w:rFonts w:asciiTheme="minorHAnsi" w:hAnsiTheme="minorHAnsi" w:eastAsiaTheme="minorEastAsia" w:cstheme="minorBidi"/>
      <w:color w:val="FF0000"/>
      <w:kern w:val="2"/>
      <w:sz w:val="21"/>
      <w:szCs w:val="24"/>
    </w:rPr>
  </w:style>
  <w:style w:type="paragraph" w:styleId="76">
    <w:name w:val="List 4"/>
    <w:basedOn w:val="1"/>
    <w:autoRedefine/>
    <w:unhideWhenUsed/>
    <w:qFormat/>
    <w:uiPriority w:val="99"/>
    <w:pPr>
      <w:ind w:left="100" w:leftChars="600" w:hanging="200" w:hangingChars="200"/>
      <w:contextualSpacing/>
    </w:pPr>
  </w:style>
  <w:style w:type="paragraph" w:styleId="77">
    <w:name w:val="List Continue 2"/>
    <w:basedOn w:val="1"/>
    <w:autoRedefine/>
    <w:unhideWhenUsed/>
    <w:qFormat/>
    <w:uiPriority w:val="99"/>
    <w:pPr>
      <w:spacing w:after="120"/>
      <w:ind w:left="840" w:leftChars="400"/>
      <w:contextualSpacing/>
    </w:pPr>
  </w:style>
  <w:style w:type="paragraph" w:styleId="78">
    <w:name w:val="Message Header"/>
    <w:basedOn w:val="1"/>
    <w:link w:val="237"/>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Theme="minorEastAsia" w:cstheme="minorBidi"/>
      <w:kern w:val="2"/>
      <w:sz w:val="24"/>
      <w:szCs w:val="24"/>
    </w:rPr>
  </w:style>
  <w:style w:type="paragraph" w:styleId="79">
    <w:name w:val="HTML Preformatted"/>
    <w:basedOn w:val="1"/>
    <w:link w:val="190"/>
    <w:autoRedefine/>
    <w:unhideWhenUsed/>
    <w:qFormat/>
    <w:uiPriority w:val="99"/>
    <w:rPr>
      <w:rFonts w:ascii="Courier New" w:hAnsi="Courier New" w:cs="Courier New" w:eastAsiaTheme="minorEastAsia"/>
      <w:kern w:val="2"/>
      <w:sz w:val="21"/>
      <w:szCs w:val="22"/>
    </w:rPr>
  </w:style>
  <w:style w:type="paragraph" w:styleId="80">
    <w:name w:val="Normal (Web)"/>
    <w:basedOn w:val="1"/>
    <w:autoRedefine/>
    <w:qFormat/>
    <w:uiPriority w:val="0"/>
    <w:pPr>
      <w:widowControl/>
      <w:spacing w:before="100" w:beforeAutospacing="1" w:after="100" w:afterAutospacing="1"/>
      <w:jc w:val="left"/>
    </w:pPr>
    <w:rPr>
      <w:rFonts w:ascii="宋体" w:hAnsi="宋体" w:cs="宋体"/>
      <w:sz w:val="24"/>
    </w:rPr>
  </w:style>
  <w:style w:type="paragraph" w:styleId="81">
    <w:name w:val="List Continue 3"/>
    <w:basedOn w:val="1"/>
    <w:autoRedefine/>
    <w:unhideWhenUsed/>
    <w:qFormat/>
    <w:uiPriority w:val="99"/>
    <w:pPr>
      <w:spacing w:after="120"/>
      <w:ind w:left="1260" w:leftChars="600"/>
      <w:contextualSpacing/>
    </w:pPr>
  </w:style>
  <w:style w:type="paragraph" w:styleId="82">
    <w:name w:val="index 2"/>
    <w:basedOn w:val="1"/>
    <w:next w:val="1"/>
    <w:autoRedefine/>
    <w:unhideWhenUsed/>
    <w:qFormat/>
    <w:uiPriority w:val="99"/>
    <w:pPr>
      <w:ind w:left="200" w:leftChars="200"/>
    </w:pPr>
  </w:style>
  <w:style w:type="paragraph" w:styleId="83">
    <w:name w:val="Title"/>
    <w:basedOn w:val="1"/>
    <w:next w:val="1"/>
    <w:link w:val="785"/>
    <w:autoRedefine/>
    <w:qFormat/>
    <w:uiPriority w:val="0"/>
    <w:pPr>
      <w:spacing w:before="240" w:after="60"/>
      <w:jc w:val="center"/>
      <w:outlineLvl w:val="0"/>
    </w:pPr>
    <w:rPr>
      <w:rFonts w:ascii="Cambria" w:hAnsi="Cambria" w:eastAsiaTheme="minorEastAsia" w:cstheme="minorBidi"/>
      <w:b/>
      <w:bCs/>
      <w:kern w:val="2"/>
      <w:sz w:val="32"/>
      <w:szCs w:val="32"/>
    </w:rPr>
  </w:style>
  <w:style w:type="paragraph" w:styleId="84">
    <w:name w:val="annotation subject"/>
    <w:basedOn w:val="27"/>
    <w:next w:val="27"/>
    <w:link w:val="239"/>
    <w:autoRedefine/>
    <w:qFormat/>
    <w:uiPriority w:val="0"/>
    <w:rPr>
      <w:b/>
      <w:bCs/>
    </w:rPr>
  </w:style>
  <w:style w:type="paragraph" w:styleId="85">
    <w:name w:val="Body Text First Indent"/>
    <w:basedOn w:val="33"/>
    <w:link w:val="152"/>
    <w:autoRedefine/>
    <w:unhideWhenUsed/>
    <w:qFormat/>
    <w:uiPriority w:val="0"/>
    <w:pPr>
      <w:ind w:firstLine="420" w:firstLineChars="100"/>
    </w:pPr>
    <w:rPr>
      <w:szCs w:val="22"/>
    </w:rPr>
  </w:style>
  <w:style w:type="paragraph" w:styleId="86">
    <w:name w:val="Body Text First Indent 2"/>
    <w:basedOn w:val="34"/>
    <w:link w:val="140"/>
    <w:autoRedefine/>
    <w:unhideWhenUsed/>
    <w:qFormat/>
    <w:uiPriority w:val="0"/>
    <w:pPr>
      <w:spacing w:after="120"/>
      <w:ind w:left="420" w:leftChars="200" w:firstLine="420" w:firstLineChars="200"/>
    </w:pPr>
    <w:rPr>
      <w:sz w:val="30"/>
      <w:szCs w:val="22"/>
    </w:rPr>
  </w:style>
  <w:style w:type="table" w:styleId="88">
    <w:name w:val="Table Grid"/>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Strong"/>
    <w:autoRedefine/>
    <w:qFormat/>
    <w:uiPriority w:val="0"/>
    <w:rPr>
      <w:b/>
      <w:bCs/>
    </w:rPr>
  </w:style>
  <w:style w:type="character" w:styleId="91">
    <w:name w:val="endnote reference"/>
    <w:autoRedefine/>
    <w:qFormat/>
    <w:uiPriority w:val="0"/>
    <w:rPr>
      <w:vertAlign w:val="superscript"/>
    </w:rPr>
  </w:style>
  <w:style w:type="character" w:styleId="92">
    <w:name w:val="page number"/>
    <w:basedOn w:val="89"/>
    <w:autoRedefine/>
    <w:qFormat/>
    <w:uiPriority w:val="99"/>
  </w:style>
  <w:style w:type="character" w:styleId="93">
    <w:name w:val="FollowedHyperlink"/>
    <w:autoRedefine/>
    <w:qFormat/>
    <w:uiPriority w:val="0"/>
    <w:rPr>
      <w:color w:val="800080"/>
      <w:u w:val="single"/>
    </w:rPr>
  </w:style>
  <w:style w:type="character" w:styleId="94">
    <w:name w:val="Emphasis"/>
    <w:autoRedefine/>
    <w:qFormat/>
    <w:uiPriority w:val="0"/>
    <w:rPr>
      <w:i/>
      <w:iCs/>
    </w:rPr>
  </w:style>
  <w:style w:type="character" w:styleId="95">
    <w:name w:val="HTML Definition"/>
    <w:basedOn w:val="89"/>
    <w:autoRedefine/>
    <w:semiHidden/>
    <w:unhideWhenUsed/>
    <w:qFormat/>
    <w:uiPriority w:val="99"/>
    <w:rPr>
      <w:i/>
      <w:iCs/>
    </w:rPr>
  </w:style>
  <w:style w:type="character" w:styleId="96">
    <w:name w:val="HTML Acronym"/>
    <w:autoRedefine/>
    <w:unhideWhenUsed/>
    <w:qFormat/>
    <w:uiPriority w:val="99"/>
  </w:style>
  <w:style w:type="character" w:styleId="97">
    <w:name w:val="Hyperlink"/>
    <w:autoRedefine/>
    <w:qFormat/>
    <w:uiPriority w:val="99"/>
    <w:rPr>
      <w:color w:val="0000FF"/>
      <w:u w:val="single"/>
    </w:rPr>
  </w:style>
  <w:style w:type="character" w:styleId="98">
    <w:name w:val="HTML Code"/>
    <w:basedOn w:val="89"/>
    <w:autoRedefine/>
    <w:semiHidden/>
    <w:unhideWhenUsed/>
    <w:qFormat/>
    <w:uiPriority w:val="99"/>
    <w:rPr>
      <w:rFonts w:hint="default" w:ascii="Consolas" w:hAnsi="Consolas" w:eastAsia="Consolas" w:cs="Consolas"/>
      <w:color w:val="C7254E"/>
      <w:sz w:val="21"/>
      <w:szCs w:val="21"/>
      <w:shd w:val="clear" w:color="auto" w:fill="F9F2F4"/>
    </w:rPr>
  </w:style>
  <w:style w:type="character" w:styleId="99">
    <w:name w:val="annotation reference"/>
    <w:autoRedefine/>
    <w:qFormat/>
    <w:uiPriority w:val="0"/>
    <w:rPr>
      <w:sz w:val="21"/>
      <w:szCs w:val="21"/>
    </w:rPr>
  </w:style>
  <w:style w:type="character" w:styleId="100">
    <w:name w:val="HTML Keyboard"/>
    <w:basedOn w:val="89"/>
    <w:autoRedefine/>
    <w:semiHidden/>
    <w:unhideWhenUsed/>
    <w:qFormat/>
    <w:uiPriority w:val="99"/>
    <w:rPr>
      <w:rFonts w:hint="default" w:ascii="Consolas" w:hAnsi="Consolas" w:eastAsia="Consolas" w:cs="Consolas"/>
      <w:color w:val="FFFFFF"/>
      <w:sz w:val="21"/>
      <w:szCs w:val="21"/>
      <w:shd w:val="clear" w:color="auto" w:fill="333333"/>
    </w:rPr>
  </w:style>
  <w:style w:type="character" w:styleId="101">
    <w:name w:val="HTML Sample"/>
    <w:basedOn w:val="89"/>
    <w:autoRedefine/>
    <w:semiHidden/>
    <w:unhideWhenUsed/>
    <w:qFormat/>
    <w:uiPriority w:val="99"/>
    <w:rPr>
      <w:rFonts w:ascii="Consolas" w:hAnsi="Consolas" w:eastAsia="Consolas" w:cs="Consolas"/>
      <w:sz w:val="21"/>
      <w:szCs w:val="21"/>
    </w:rPr>
  </w:style>
  <w:style w:type="paragraph" w:customStyle="1" w:styleId="102">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03">
    <w:name w:val="Note Heading"/>
    <w:basedOn w:val="1"/>
    <w:next w:val="1"/>
    <w:link w:val="116"/>
    <w:autoRedefine/>
    <w:qFormat/>
    <w:uiPriority w:val="0"/>
    <w:pPr>
      <w:adjustRightInd w:val="0"/>
      <w:spacing w:line="312" w:lineRule="atLeast"/>
      <w:jc w:val="center"/>
      <w:textAlignment w:val="baseline"/>
    </w:pPr>
    <w:rPr>
      <w:rFonts w:asciiTheme="minorHAnsi" w:hAnsiTheme="minorHAnsi" w:eastAsiaTheme="minorEastAsia" w:cstheme="minorBidi"/>
      <w:kern w:val="2"/>
      <w:sz w:val="21"/>
      <w:szCs w:val="22"/>
    </w:rPr>
  </w:style>
  <w:style w:type="character" w:customStyle="1" w:styleId="104">
    <w:name w:val="页眉 字符"/>
    <w:basedOn w:val="89"/>
    <w:link w:val="56"/>
    <w:autoRedefine/>
    <w:qFormat/>
    <w:uiPriority w:val="99"/>
    <w:rPr>
      <w:sz w:val="18"/>
      <w:szCs w:val="18"/>
    </w:rPr>
  </w:style>
  <w:style w:type="character" w:customStyle="1" w:styleId="105">
    <w:name w:val="页脚 字符"/>
    <w:basedOn w:val="89"/>
    <w:link w:val="54"/>
    <w:autoRedefine/>
    <w:qFormat/>
    <w:uiPriority w:val="99"/>
    <w:rPr>
      <w:sz w:val="18"/>
      <w:szCs w:val="18"/>
    </w:rPr>
  </w:style>
  <w:style w:type="character" w:customStyle="1" w:styleId="106">
    <w:name w:val="标题 1 字符"/>
    <w:basedOn w:val="89"/>
    <w:link w:val="3"/>
    <w:autoRedefine/>
    <w:qFormat/>
    <w:uiPriority w:val="0"/>
    <w:rPr>
      <w:rFonts w:ascii="宋体" w:hAnsi="宋体" w:eastAsia="宋体" w:cs="Times New Roman"/>
      <w:b/>
      <w:kern w:val="0"/>
      <w:sz w:val="32"/>
      <w:szCs w:val="20"/>
    </w:rPr>
  </w:style>
  <w:style w:type="character" w:customStyle="1" w:styleId="107">
    <w:name w:val="标题 2 字符"/>
    <w:basedOn w:val="89"/>
    <w:link w:val="4"/>
    <w:autoRedefine/>
    <w:qFormat/>
    <w:uiPriority w:val="0"/>
    <w:rPr>
      <w:rFonts w:ascii="宋体" w:hAnsi="宋体" w:eastAsia="宋体" w:cs="Times New Roman"/>
      <w:b/>
      <w:bCs/>
      <w:sz w:val="28"/>
      <w:szCs w:val="28"/>
    </w:rPr>
  </w:style>
  <w:style w:type="character" w:customStyle="1" w:styleId="108">
    <w:name w:val="标题 3 字符"/>
    <w:basedOn w:val="89"/>
    <w:link w:val="5"/>
    <w:autoRedefine/>
    <w:qFormat/>
    <w:uiPriority w:val="0"/>
    <w:rPr>
      <w:rFonts w:ascii="宋体" w:hAnsi="宋体" w:eastAsia="宋体" w:cs="Times New Roman"/>
      <w:b/>
      <w:kern w:val="0"/>
      <w:sz w:val="28"/>
      <w:szCs w:val="20"/>
    </w:rPr>
  </w:style>
  <w:style w:type="character" w:customStyle="1" w:styleId="109">
    <w:name w:val="标题 4 字符"/>
    <w:basedOn w:val="89"/>
    <w:link w:val="6"/>
    <w:autoRedefine/>
    <w:qFormat/>
    <w:uiPriority w:val="0"/>
    <w:rPr>
      <w:rFonts w:ascii="宋体" w:hAnsi="宋体" w:eastAsia="宋体" w:cs="Times New Roman"/>
      <w:b/>
      <w:bCs/>
      <w:snapToGrid w:val="0"/>
      <w:kern w:val="0"/>
      <w:sz w:val="24"/>
      <w:szCs w:val="28"/>
    </w:rPr>
  </w:style>
  <w:style w:type="character" w:customStyle="1" w:styleId="110">
    <w:name w:val="标题 5 字符"/>
    <w:basedOn w:val="89"/>
    <w:link w:val="7"/>
    <w:autoRedefine/>
    <w:qFormat/>
    <w:uiPriority w:val="0"/>
    <w:rPr>
      <w:rFonts w:ascii="宋体" w:hAnsi="宋体" w:eastAsia="宋体" w:cs="宋体"/>
      <w:b/>
      <w:bCs/>
      <w:kern w:val="0"/>
      <w:sz w:val="24"/>
      <w:szCs w:val="20"/>
    </w:rPr>
  </w:style>
  <w:style w:type="character" w:customStyle="1" w:styleId="111">
    <w:name w:val="标题 6 字符"/>
    <w:basedOn w:val="89"/>
    <w:link w:val="8"/>
    <w:autoRedefine/>
    <w:qFormat/>
    <w:uiPriority w:val="0"/>
    <w:rPr>
      <w:rFonts w:ascii="宋体" w:hAnsi="宋体" w:eastAsia="宋体" w:cs="宋体"/>
      <w:b/>
      <w:bCs/>
      <w:kern w:val="0"/>
      <w:sz w:val="30"/>
      <w:szCs w:val="30"/>
    </w:rPr>
  </w:style>
  <w:style w:type="character" w:customStyle="1" w:styleId="112">
    <w:name w:val="标题 7 字符"/>
    <w:basedOn w:val="89"/>
    <w:link w:val="9"/>
    <w:autoRedefine/>
    <w:qFormat/>
    <w:uiPriority w:val="0"/>
    <w:rPr>
      <w:rFonts w:ascii="Times New Roman" w:hAnsi="Times New Roman" w:eastAsia="宋体" w:cs="Times New Roman"/>
      <w:kern w:val="0"/>
      <w:sz w:val="24"/>
      <w:szCs w:val="20"/>
    </w:rPr>
  </w:style>
  <w:style w:type="character" w:customStyle="1" w:styleId="113">
    <w:name w:val="标题 8 字符"/>
    <w:basedOn w:val="89"/>
    <w:link w:val="10"/>
    <w:autoRedefine/>
    <w:qFormat/>
    <w:uiPriority w:val="0"/>
    <w:rPr>
      <w:rFonts w:ascii="Arial" w:hAnsi="Arial" w:eastAsia="黑体" w:cs="Arial"/>
      <w:kern w:val="0"/>
      <w:sz w:val="24"/>
      <w:szCs w:val="20"/>
    </w:rPr>
  </w:style>
  <w:style w:type="character" w:customStyle="1" w:styleId="114">
    <w:name w:val="标题 9 字符"/>
    <w:basedOn w:val="89"/>
    <w:link w:val="11"/>
    <w:autoRedefine/>
    <w:qFormat/>
    <w:uiPriority w:val="0"/>
    <w:rPr>
      <w:rFonts w:ascii="Arial" w:hAnsi="Arial" w:eastAsia="黑体" w:cs="Arial"/>
      <w:kern w:val="0"/>
      <w:sz w:val="20"/>
      <w:szCs w:val="21"/>
    </w:rPr>
  </w:style>
  <w:style w:type="character" w:customStyle="1" w:styleId="115">
    <w:name w:val="结束语 字符"/>
    <w:link w:val="31"/>
    <w:autoRedefine/>
    <w:qFormat/>
    <w:uiPriority w:val="0"/>
    <w:rPr>
      <w:sz w:val="32"/>
    </w:rPr>
  </w:style>
  <w:style w:type="character" w:customStyle="1" w:styleId="116">
    <w:name w:val="注释标题 字符"/>
    <w:link w:val="103"/>
    <w:autoRedefine/>
    <w:qFormat/>
    <w:uiPriority w:val="0"/>
  </w:style>
  <w:style w:type="character" w:customStyle="1" w:styleId="117">
    <w:name w:val="正文文本 3 字符"/>
    <w:link w:val="30"/>
    <w:autoRedefine/>
    <w:qFormat/>
    <w:uiPriority w:val="0"/>
    <w:rPr>
      <w:sz w:val="16"/>
      <w:szCs w:val="16"/>
    </w:rPr>
  </w:style>
  <w:style w:type="character" w:customStyle="1" w:styleId="118">
    <w:name w:val="脚注文本 字符"/>
    <w:link w:val="66"/>
    <w:autoRedefine/>
    <w:qFormat/>
    <w:uiPriority w:val="99"/>
    <w:rPr>
      <w:sz w:val="18"/>
      <w:szCs w:val="18"/>
    </w:rPr>
  </w:style>
  <w:style w:type="character" w:customStyle="1" w:styleId="119">
    <w:name w:val="尾注文本 Char1"/>
    <w:autoRedefine/>
    <w:qFormat/>
    <w:uiPriority w:val="0"/>
    <w:rPr>
      <w:kern w:val="2"/>
      <w:sz w:val="21"/>
      <w:szCs w:val="24"/>
    </w:rPr>
  </w:style>
  <w:style w:type="character" w:customStyle="1" w:styleId="120">
    <w:name w:val="WW8Num9z0"/>
    <w:autoRedefine/>
    <w:qFormat/>
    <w:uiPriority w:val="0"/>
    <w:rPr>
      <w:rFonts w:ascii="Wingdings" w:hAnsi="Wingdings"/>
    </w:rPr>
  </w:style>
  <w:style w:type="character" w:customStyle="1" w:styleId="121">
    <w:name w:val="纯文本 Char1"/>
    <w:autoRedefine/>
    <w:qFormat/>
    <w:uiPriority w:val="0"/>
    <w:rPr>
      <w:rFonts w:ascii="宋体" w:hAnsi="Courier New"/>
      <w:kern w:val="2"/>
      <w:sz w:val="21"/>
      <w:szCs w:val="21"/>
    </w:rPr>
  </w:style>
  <w:style w:type="character" w:customStyle="1" w:styleId="122">
    <w:name w:val="尾注文本 字符"/>
    <w:link w:val="51"/>
    <w:autoRedefine/>
    <w:qFormat/>
    <w:uiPriority w:val="99"/>
  </w:style>
  <w:style w:type="character" w:customStyle="1" w:styleId="123">
    <w:name w:val="明显引用 Char1"/>
    <w:autoRedefine/>
    <w:qFormat/>
    <w:uiPriority w:val="30"/>
    <w:rPr>
      <w:b/>
      <w:bCs/>
      <w:i/>
      <w:iCs/>
      <w:color w:val="4F81BD"/>
      <w:kern w:val="2"/>
      <w:sz w:val="21"/>
      <w:szCs w:val="24"/>
    </w:rPr>
  </w:style>
  <w:style w:type="character" w:customStyle="1" w:styleId="124">
    <w:name w:val="fs1"/>
    <w:autoRedefine/>
    <w:qFormat/>
    <w:uiPriority w:val="0"/>
    <w:rPr>
      <w:dstrike/>
      <w:color w:val="093F7C"/>
      <w:sz w:val="18"/>
      <w:u w:val="none"/>
    </w:rPr>
  </w:style>
  <w:style w:type="character" w:customStyle="1" w:styleId="125">
    <w:name w:val="WW8Num7z0"/>
    <w:autoRedefine/>
    <w:qFormat/>
    <w:uiPriority w:val="0"/>
    <w:rPr>
      <w:rFonts w:ascii="Wingdings" w:hAnsi="Wingdings"/>
    </w:rPr>
  </w:style>
  <w:style w:type="character" w:customStyle="1" w:styleId="126">
    <w:name w:val="at_0"/>
    <w:basedOn w:val="89"/>
    <w:autoRedefine/>
    <w:qFormat/>
    <w:uiPriority w:val="0"/>
  </w:style>
  <w:style w:type="character" w:customStyle="1" w:styleId="127">
    <w:name w:val="正文+首行缩进2 Char Char"/>
    <w:link w:val="128"/>
    <w:autoRedefine/>
    <w:qFormat/>
    <w:uiPriority w:val="0"/>
    <w:rPr>
      <w:szCs w:val="24"/>
    </w:rPr>
  </w:style>
  <w:style w:type="paragraph" w:customStyle="1" w:styleId="128">
    <w:name w:val="正文+首行缩进2"/>
    <w:basedOn w:val="1"/>
    <w:link w:val="127"/>
    <w:autoRedefine/>
    <w:qFormat/>
    <w:uiPriority w:val="0"/>
    <w:pPr>
      <w:spacing w:line="480" w:lineRule="exact"/>
      <w:ind w:firstLine="200" w:firstLineChars="200"/>
    </w:pPr>
    <w:rPr>
      <w:rFonts w:asciiTheme="minorHAnsi" w:hAnsiTheme="minorHAnsi" w:eastAsiaTheme="minorEastAsia" w:cstheme="minorBidi"/>
      <w:kern w:val="2"/>
      <w:sz w:val="21"/>
      <w:szCs w:val="24"/>
    </w:rPr>
  </w:style>
  <w:style w:type="character" w:customStyle="1" w:styleId="129">
    <w:name w:val="正文文本 2 字符"/>
    <w:link w:val="75"/>
    <w:autoRedefine/>
    <w:qFormat/>
    <w:uiPriority w:val="99"/>
    <w:rPr>
      <w:color w:val="FF0000"/>
      <w:szCs w:val="24"/>
    </w:rPr>
  </w:style>
  <w:style w:type="character" w:customStyle="1" w:styleId="130">
    <w:name w:val="font91"/>
    <w:autoRedefine/>
    <w:qFormat/>
    <w:uiPriority w:val="0"/>
    <w:rPr>
      <w:sz w:val="18"/>
      <w:szCs w:val="18"/>
    </w:rPr>
  </w:style>
  <w:style w:type="character" w:customStyle="1" w:styleId="131">
    <w:name w:val="HTML 地址 字符"/>
    <w:link w:val="40"/>
    <w:autoRedefine/>
    <w:qFormat/>
    <w:uiPriority w:val="99"/>
    <w:rPr>
      <w:i/>
      <w:iCs/>
    </w:rPr>
  </w:style>
  <w:style w:type="character" w:customStyle="1" w:styleId="132">
    <w:name w:val="正文首行缩进 2 Char1"/>
    <w:basedOn w:val="133"/>
    <w:autoRedefine/>
    <w:qFormat/>
    <w:uiPriority w:val="0"/>
    <w:rPr>
      <w:sz w:val="28"/>
      <w:szCs w:val="24"/>
    </w:rPr>
  </w:style>
  <w:style w:type="character" w:customStyle="1" w:styleId="133">
    <w:name w:val="正文文本缩进 字符"/>
    <w:link w:val="34"/>
    <w:autoRedefine/>
    <w:qFormat/>
    <w:uiPriority w:val="0"/>
    <w:rPr>
      <w:sz w:val="28"/>
      <w:szCs w:val="24"/>
    </w:rPr>
  </w:style>
  <w:style w:type="character" w:customStyle="1" w:styleId="134">
    <w:name w:val="WW8Num13z0"/>
    <w:autoRedefine/>
    <w:qFormat/>
    <w:uiPriority w:val="0"/>
    <w:rPr>
      <w:rFonts w:ascii="Wingdings" w:hAnsi="Wingdings"/>
    </w:rPr>
  </w:style>
  <w:style w:type="character" w:customStyle="1" w:styleId="135">
    <w:name w:val="宏文本 字符"/>
    <w:link w:val="2"/>
    <w:autoRedefine/>
    <w:qFormat/>
    <w:uiPriority w:val="99"/>
    <w:rPr>
      <w:rFonts w:ascii="Courier New" w:hAnsi="Courier New" w:cs="Courier New"/>
      <w:sz w:val="24"/>
      <w:szCs w:val="24"/>
    </w:rPr>
  </w:style>
  <w:style w:type="character" w:customStyle="1" w:styleId="136">
    <w:name w:val="normalfont1"/>
    <w:autoRedefine/>
    <w:qFormat/>
    <w:uiPriority w:val="0"/>
    <w:rPr>
      <w:rFonts w:hint="default" w:ascii="ˎ̥" w:hAnsi="ˎ̥"/>
      <w:color w:val="000472"/>
      <w:sz w:val="18"/>
      <w:szCs w:val="18"/>
    </w:rPr>
  </w:style>
  <w:style w:type="character" w:customStyle="1" w:styleId="137">
    <w:name w:val="样式 宋体 小四 红色 下划线"/>
    <w:autoRedefine/>
    <w:qFormat/>
    <w:uiPriority w:val="0"/>
    <w:rPr>
      <w:color w:val="FF0000"/>
      <w:sz w:val="24"/>
      <w:u w:val="single"/>
    </w:rPr>
  </w:style>
  <w:style w:type="character" w:customStyle="1" w:styleId="138">
    <w:name w:val="WW8Num1z0"/>
    <w:autoRedefine/>
    <w:qFormat/>
    <w:uiPriority w:val="0"/>
    <w:rPr>
      <w:rFonts w:ascii="Wingdings" w:hAnsi="Wingdings"/>
    </w:rPr>
  </w:style>
  <w:style w:type="character" w:customStyle="1" w:styleId="139">
    <w:name w:val="HTML 预设格式 Char1"/>
    <w:autoRedefine/>
    <w:qFormat/>
    <w:uiPriority w:val="0"/>
    <w:rPr>
      <w:rFonts w:ascii="Courier New" w:hAnsi="Courier New" w:cs="Courier New"/>
      <w:kern w:val="2"/>
    </w:rPr>
  </w:style>
  <w:style w:type="character" w:customStyle="1" w:styleId="140">
    <w:name w:val="正文文本首行缩进 2 字符"/>
    <w:basedOn w:val="141"/>
    <w:link w:val="86"/>
    <w:autoRedefine/>
    <w:qFormat/>
    <w:uiPriority w:val="0"/>
    <w:rPr>
      <w:kern w:val="2"/>
      <w:sz w:val="30"/>
    </w:rPr>
  </w:style>
  <w:style w:type="character" w:customStyle="1" w:styleId="141">
    <w:name w:val="正文文本缩进 Char"/>
    <w:autoRedefine/>
    <w:qFormat/>
    <w:uiPriority w:val="0"/>
    <w:rPr>
      <w:kern w:val="2"/>
      <w:sz w:val="30"/>
    </w:rPr>
  </w:style>
  <w:style w:type="character" w:customStyle="1" w:styleId="142">
    <w:name w:val="la1"/>
    <w:autoRedefine/>
    <w:qFormat/>
    <w:uiPriority w:val="0"/>
    <w:rPr>
      <w:sz w:val="21"/>
      <w:szCs w:val="21"/>
    </w:rPr>
  </w:style>
  <w:style w:type="character" w:customStyle="1" w:styleId="143">
    <w:name w:val="副标题 Char1"/>
    <w:autoRedefine/>
    <w:qFormat/>
    <w:uiPriority w:val="0"/>
    <w:rPr>
      <w:rFonts w:ascii="Cambria" w:hAnsi="Cambria" w:cs="Times New Roman"/>
      <w:b/>
      <w:bCs/>
      <w:kern w:val="28"/>
      <w:sz w:val="32"/>
      <w:szCs w:val="32"/>
    </w:rPr>
  </w:style>
  <w:style w:type="character" w:customStyle="1" w:styleId="144">
    <w:name w:val="(符号)标书正文 Char"/>
    <w:autoRedefine/>
    <w:qFormat/>
    <w:uiPriority w:val="0"/>
    <w:rPr>
      <w:rFonts w:ascii="黑体" w:hAnsi="宋体" w:eastAsia="黑体"/>
      <w:b/>
      <w:kern w:val="2"/>
      <w:sz w:val="24"/>
      <w:szCs w:val="24"/>
      <w:lang w:val="en-US" w:eastAsia="zh-CN" w:bidi="ar-SA"/>
    </w:rPr>
  </w:style>
  <w:style w:type="character" w:customStyle="1" w:styleId="145">
    <w:name w:val="font21"/>
    <w:autoRedefine/>
    <w:qFormat/>
    <w:uiPriority w:val="0"/>
    <w:rPr>
      <w:rFonts w:hint="eastAsia" w:ascii="宋体" w:hAnsi="宋体" w:eastAsia="宋体" w:cs="宋体"/>
      <w:color w:val="000000"/>
      <w:sz w:val="22"/>
      <w:szCs w:val="22"/>
      <w:u w:val="none"/>
    </w:rPr>
  </w:style>
  <w:style w:type="character" w:customStyle="1" w:styleId="146">
    <w:name w:val="标题 字符"/>
    <w:link w:val="83"/>
    <w:autoRedefine/>
    <w:qFormat/>
    <w:uiPriority w:val="0"/>
    <w:rPr>
      <w:rFonts w:ascii="Cambria" w:hAnsi="Cambria"/>
      <w:b/>
      <w:bCs/>
      <w:sz w:val="32"/>
      <w:szCs w:val="32"/>
    </w:rPr>
  </w:style>
  <w:style w:type="character" w:customStyle="1" w:styleId="147">
    <w:name w:val="cn1"/>
    <w:autoRedefine/>
    <w:qFormat/>
    <w:uiPriority w:val="0"/>
    <w:rPr>
      <w:sz w:val="18"/>
      <w:szCs w:val="18"/>
    </w:rPr>
  </w:style>
  <w:style w:type="character" w:customStyle="1" w:styleId="148">
    <w:name w:val="z9unnamed2"/>
    <w:basedOn w:val="89"/>
    <w:autoRedefine/>
    <w:qFormat/>
    <w:uiPriority w:val="0"/>
  </w:style>
  <w:style w:type="character" w:customStyle="1" w:styleId="149">
    <w:name w:val="电子邮件签名 字符"/>
    <w:link w:val="18"/>
    <w:autoRedefine/>
    <w:qFormat/>
    <w:uiPriority w:val="99"/>
  </w:style>
  <w:style w:type="character" w:customStyle="1" w:styleId="150">
    <w:name w:val="WW8Num6z0"/>
    <w:autoRedefine/>
    <w:qFormat/>
    <w:uiPriority w:val="0"/>
    <w:rPr>
      <w:rFonts w:ascii="Wingdings" w:hAnsi="Wingdings"/>
    </w:rPr>
  </w:style>
  <w:style w:type="character" w:customStyle="1" w:styleId="151">
    <w:name w:val="电子邮件签名 Char1"/>
    <w:autoRedefine/>
    <w:qFormat/>
    <w:uiPriority w:val="0"/>
    <w:rPr>
      <w:kern w:val="2"/>
      <w:sz w:val="21"/>
      <w:szCs w:val="24"/>
    </w:rPr>
  </w:style>
  <w:style w:type="character" w:customStyle="1" w:styleId="152">
    <w:name w:val="正文文本首行缩进 字符"/>
    <w:basedOn w:val="153"/>
    <w:link w:val="85"/>
    <w:autoRedefine/>
    <w:qFormat/>
    <w:uiPriority w:val="0"/>
    <w:rPr>
      <w:kern w:val="2"/>
      <w:sz w:val="21"/>
    </w:rPr>
  </w:style>
  <w:style w:type="character" w:customStyle="1" w:styleId="153">
    <w:name w:val="正文文本 Char"/>
    <w:autoRedefine/>
    <w:qFormat/>
    <w:uiPriority w:val="99"/>
    <w:rPr>
      <w:kern w:val="2"/>
      <w:sz w:val="21"/>
    </w:rPr>
  </w:style>
  <w:style w:type="character" w:customStyle="1" w:styleId="154">
    <w:name w:val="批注文字 Char1"/>
    <w:autoRedefine/>
    <w:qFormat/>
    <w:uiPriority w:val="0"/>
    <w:rPr>
      <w:kern w:val="2"/>
      <w:sz w:val="21"/>
      <w:szCs w:val="24"/>
    </w:rPr>
  </w:style>
  <w:style w:type="character" w:customStyle="1" w:styleId="155">
    <w:name w:val="一般文字 字元 Char"/>
    <w:autoRedefine/>
    <w:qFormat/>
    <w:uiPriority w:val="0"/>
    <w:rPr>
      <w:rFonts w:ascii="宋体" w:hAnsi="Courier New" w:eastAsia="宋体" w:cs="Courier New"/>
      <w:kern w:val="2"/>
      <w:sz w:val="21"/>
      <w:szCs w:val="21"/>
      <w:lang w:val="en-US" w:eastAsia="zh-CN" w:bidi="ar-SA"/>
    </w:rPr>
  </w:style>
  <w:style w:type="character" w:customStyle="1" w:styleId="156">
    <w:name w:val="zw"/>
    <w:basedOn w:val="89"/>
    <w:autoRedefine/>
    <w:qFormat/>
    <w:uiPriority w:val="0"/>
  </w:style>
  <w:style w:type="character" w:customStyle="1" w:styleId="157">
    <w:name w:val="未处理的提及1"/>
    <w:autoRedefine/>
    <w:unhideWhenUsed/>
    <w:qFormat/>
    <w:uiPriority w:val="99"/>
    <w:rPr>
      <w:color w:val="605E5C"/>
      <w:shd w:val="clear" w:color="auto" w:fill="E1DFDD"/>
    </w:rPr>
  </w:style>
  <w:style w:type="character" w:customStyle="1" w:styleId="158">
    <w:name w:val="c lh15"/>
    <w:basedOn w:val="89"/>
    <w:autoRedefine/>
    <w:qFormat/>
    <w:uiPriority w:val="0"/>
  </w:style>
  <w:style w:type="character" w:customStyle="1" w:styleId="159">
    <w:name w:val="正文文本 字符"/>
    <w:link w:val="33"/>
    <w:autoRedefine/>
    <w:qFormat/>
    <w:uiPriority w:val="99"/>
    <w:rPr>
      <w:szCs w:val="24"/>
    </w:rPr>
  </w:style>
  <w:style w:type="character" w:customStyle="1" w:styleId="160">
    <w:name w:val="纯文本 字符"/>
    <w:link w:val="44"/>
    <w:autoRedefine/>
    <w:qFormat/>
    <w:uiPriority w:val="0"/>
    <w:rPr>
      <w:rFonts w:ascii="宋体" w:hAnsi="Courier New" w:eastAsia="宋体"/>
    </w:rPr>
  </w:style>
  <w:style w:type="character" w:customStyle="1" w:styleId="161">
    <w:name w:val="ft-hanggao1"/>
    <w:autoRedefine/>
    <w:qFormat/>
    <w:uiPriority w:val="0"/>
    <w:rPr>
      <w:color w:val="000000"/>
      <w:sz w:val="21"/>
      <w:szCs w:val="21"/>
    </w:rPr>
  </w:style>
  <w:style w:type="character" w:customStyle="1" w:styleId="162">
    <w:name w:val="正文文本 3 Char1"/>
    <w:autoRedefine/>
    <w:qFormat/>
    <w:uiPriority w:val="0"/>
    <w:rPr>
      <w:kern w:val="2"/>
      <w:sz w:val="16"/>
      <w:szCs w:val="16"/>
    </w:rPr>
  </w:style>
  <w:style w:type="character" w:customStyle="1" w:styleId="163">
    <w:name w:val="a91"/>
    <w:autoRedefine/>
    <w:qFormat/>
    <w:uiPriority w:val="0"/>
    <w:rPr>
      <w:sz w:val="18"/>
      <w:szCs w:val="18"/>
    </w:rPr>
  </w:style>
  <w:style w:type="character" w:customStyle="1" w:styleId="164">
    <w:name w:val="unnamed11"/>
    <w:basedOn w:val="89"/>
    <w:autoRedefine/>
    <w:qFormat/>
    <w:uiPriority w:val="0"/>
  </w:style>
  <w:style w:type="character" w:customStyle="1" w:styleId="165">
    <w:name w:val="f12_05321"/>
    <w:autoRedefine/>
    <w:qFormat/>
    <w:uiPriority w:val="0"/>
    <w:rPr>
      <w:color w:val="053299"/>
      <w:sz w:val="20"/>
      <w:szCs w:val="20"/>
    </w:rPr>
  </w:style>
  <w:style w:type="character" w:customStyle="1" w:styleId="166">
    <w:name w:val="f111"/>
    <w:autoRedefine/>
    <w:qFormat/>
    <w:uiPriority w:val="0"/>
    <w:rPr>
      <w:sz w:val="22"/>
      <w:szCs w:val="22"/>
    </w:rPr>
  </w:style>
  <w:style w:type="character" w:customStyle="1" w:styleId="167">
    <w:name w:val="普通文字 Char Char2"/>
    <w:autoRedefine/>
    <w:qFormat/>
    <w:uiPriority w:val="0"/>
    <w:rPr>
      <w:rFonts w:ascii="宋体" w:hAnsi="Courier New" w:eastAsia="宋体"/>
      <w:kern w:val="2"/>
      <w:sz w:val="21"/>
      <w:lang w:val="en-US" w:eastAsia="zh-CN" w:bidi="ar-SA"/>
    </w:rPr>
  </w:style>
  <w:style w:type="character" w:customStyle="1" w:styleId="168">
    <w:name w:val="信息标题 Char1"/>
    <w:autoRedefine/>
    <w:qFormat/>
    <w:uiPriority w:val="0"/>
    <w:rPr>
      <w:rFonts w:ascii="Cambria" w:hAnsi="Cambria" w:eastAsia="宋体" w:cs="Times New Roman"/>
      <w:kern w:val="2"/>
      <w:sz w:val="24"/>
      <w:szCs w:val="24"/>
      <w:shd w:val="pct20" w:color="auto" w:fill="auto"/>
    </w:rPr>
  </w:style>
  <w:style w:type="character" w:customStyle="1" w:styleId="169">
    <w:name w:val="正文缩进 字符"/>
    <w:link w:val="20"/>
    <w:autoRedefine/>
    <w:qFormat/>
    <w:uiPriority w:val="0"/>
    <w:rPr>
      <w:rFonts w:eastAsia="宋体"/>
    </w:rPr>
  </w:style>
  <w:style w:type="character" w:customStyle="1" w:styleId="170">
    <w:name w:val="WW8Num2z0"/>
    <w:autoRedefine/>
    <w:qFormat/>
    <w:uiPriority w:val="0"/>
    <w:rPr>
      <w:rFonts w:ascii="Wingdings" w:hAnsi="Wingdings"/>
    </w:rPr>
  </w:style>
  <w:style w:type="character" w:customStyle="1" w:styleId="171">
    <w:name w:val="日期 Char1"/>
    <w:autoRedefine/>
    <w:semiHidden/>
    <w:qFormat/>
    <w:uiPriority w:val="99"/>
    <w:rPr>
      <w:rFonts w:ascii="Times New Roman" w:hAnsi="Times New Roman" w:eastAsia="宋体" w:cs="Times New Roman"/>
      <w:szCs w:val="24"/>
    </w:rPr>
  </w:style>
  <w:style w:type="character" w:customStyle="1" w:styleId="172">
    <w:name w:val="称呼 字符"/>
    <w:link w:val="29"/>
    <w:autoRedefine/>
    <w:qFormat/>
    <w:uiPriority w:val="0"/>
  </w:style>
  <w:style w:type="character" w:customStyle="1" w:styleId="173">
    <w:name w:val="HTML 地址 Char1"/>
    <w:autoRedefine/>
    <w:qFormat/>
    <w:uiPriority w:val="0"/>
    <w:rPr>
      <w:i/>
      <w:iCs/>
      <w:kern w:val="2"/>
      <w:sz w:val="21"/>
      <w:szCs w:val="24"/>
    </w:rPr>
  </w:style>
  <w:style w:type="character" w:customStyle="1" w:styleId="174">
    <w:name w:val="z-窗体底端 字符"/>
    <w:link w:val="175"/>
    <w:autoRedefine/>
    <w:qFormat/>
    <w:uiPriority w:val="0"/>
    <w:rPr>
      <w:rFonts w:ascii="Arial" w:hAnsi="Arial"/>
      <w:vanish/>
      <w:sz w:val="16"/>
    </w:rPr>
  </w:style>
  <w:style w:type="paragraph" w:customStyle="1" w:styleId="175">
    <w:name w:val="z-窗体底端1"/>
    <w:basedOn w:val="1"/>
    <w:next w:val="1"/>
    <w:link w:val="174"/>
    <w:autoRedefine/>
    <w:qFormat/>
    <w:uiPriority w:val="0"/>
    <w:pPr>
      <w:widowControl/>
      <w:pBdr>
        <w:top w:val="single" w:color="auto" w:sz="6" w:space="1"/>
      </w:pBdr>
      <w:jc w:val="center"/>
    </w:pPr>
    <w:rPr>
      <w:rFonts w:ascii="Arial" w:hAnsi="Arial" w:eastAsiaTheme="minorEastAsia" w:cstheme="minorBidi"/>
      <w:vanish/>
      <w:kern w:val="2"/>
      <w:sz w:val="16"/>
      <w:szCs w:val="22"/>
    </w:rPr>
  </w:style>
  <w:style w:type="character" w:customStyle="1" w:styleId="176">
    <w:name w:val="枣阳样式四 Char"/>
    <w:link w:val="177"/>
    <w:autoRedefine/>
    <w:qFormat/>
    <w:uiPriority w:val="0"/>
    <w:rPr>
      <w:sz w:val="28"/>
      <w:szCs w:val="24"/>
    </w:rPr>
  </w:style>
  <w:style w:type="paragraph" w:customStyle="1" w:styleId="177">
    <w:name w:val="枣阳样式四"/>
    <w:basedOn w:val="1"/>
    <w:link w:val="176"/>
    <w:autoRedefine/>
    <w:qFormat/>
    <w:uiPriority w:val="0"/>
    <w:pPr>
      <w:spacing w:line="324" w:lineRule="auto"/>
      <w:ind w:firstLine="527" w:firstLineChars="200"/>
    </w:pPr>
    <w:rPr>
      <w:rFonts w:asciiTheme="minorHAnsi" w:hAnsiTheme="minorHAnsi" w:eastAsiaTheme="minorEastAsia" w:cstheme="minorBidi"/>
      <w:kern w:val="2"/>
      <w:sz w:val="28"/>
      <w:szCs w:val="24"/>
    </w:rPr>
  </w:style>
  <w:style w:type="character" w:customStyle="1" w:styleId="178">
    <w:name w:val="unnamed31"/>
    <w:autoRedefine/>
    <w:qFormat/>
    <w:uiPriority w:val="0"/>
    <w:rPr>
      <w:sz w:val="22"/>
      <w:szCs w:val="22"/>
    </w:rPr>
  </w:style>
  <w:style w:type="character" w:customStyle="1" w:styleId="179">
    <w:name w:val="签名 Char1"/>
    <w:autoRedefine/>
    <w:qFormat/>
    <w:uiPriority w:val="0"/>
    <w:rPr>
      <w:kern w:val="2"/>
      <w:sz w:val="21"/>
      <w:szCs w:val="24"/>
    </w:rPr>
  </w:style>
  <w:style w:type="character" w:customStyle="1" w:styleId="180">
    <w:name w:val="unnamed1"/>
    <w:basedOn w:val="89"/>
    <w:autoRedefine/>
    <w:qFormat/>
    <w:uiPriority w:val="0"/>
  </w:style>
  <w:style w:type="character" w:customStyle="1" w:styleId="181">
    <w:name w:val="a71"/>
    <w:autoRedefine/>
    <w:qFormat/>
    <w:uiPriority w:val="0"/>
    <w:rPr>
      <w:rFonts w:ascii="??" w:hAnsi="??" w:cs="??"/>
      <w:sz w:val="20"/>
      <w:szCs w:val="20"/>
    </w:rPr>
  </w:style>
  <w:style w:type="character" w:customStyle="1" w:styleId="182">
    <w:name w:val="宏文本 Char1"/>
    <w:autoRedefine/>
    <w:qFormat/>
    <w:uiPriority w:val="0"/>
    <w:rPr>
      <w:rFonts w:ascii="Courier New" w:hAnsi="Courier New" w:cs="Courier New"/>
      <w:kern w:val="2"/>
      <w:sz w:val="24"/>
      <w:szCs w:val="24"/>
    </w:rPr>
  </w:style>
  <w:style w:type="character" w:customStyle="1" w:styleId="183">
    <w:name w:val="apple-converted-space"/>
    <w:basedOn w:val="89"/>
    <w:autoRedefine/>
    <w:qFormat/>
    <w:uiPriority w:val="0"/>
  </w:style>
  <w:style w:type="character" w:customStyle="1" w:styleId="184">
    <w:name w:val="（符号）三标题1.1 Char Char"/>
    <w:link w:val="185"/>
    <w:autoRedefine/>
    <w:qFormat/>
    <w:uiPriority w:val="0"/>
    <w:rPr>
      <w:rFonts w:ascii="宋体" w:hAnsi="宋体" w:eastAsia="宋体"/>
      <w:sz w:val="24"/>
      <w:szCs w:val="24"/>
    </w:rPr>
  </w:style>
  <w:style w:type="paragraph" w:customStyle="1" w:styleId="185">
    <w:name w:val="（符号）三标题1.1 Char"/>
    <w:basedOn w:val="1"/>
    <w:link w:val="184"/>
    <w:autoRedefine/>
    <w:qFormat/>
    <w:uiPriority w:val="0"/>
    <w:pPr>
      <w:tabs>
        <w:tab w:val="left" w:pos="700"/>
      </w:tabs>
      <w:spacing w:line="500" w:lineRule="exact"/>
      <w:ind w:left="700" w:hanging="700"/>
    </w:pPr>
    <w:rPr>
      <w:rFonts w:ascii="宋体" w:hAnsi="宋体" w:cstheme="minorBidi"/>
      <w:kern w:val="2"/>
      <w:sz w:val="24"/>
      <w:szCs w:val="24"/>
    </w:rPr>
  </w:style>
  <w:style w:type="character" w:customStyle="1" w:styleId="186">
    <w:name w:val="批注框文本 字符"/>
    <w:link w:val="53"/>
    <w:autoRedefine/>
    <w:qFormat/>
    <w:locked/>
    <w:uiPriority w:val="0"/>
    <w:rPr>
      <w:sz w:val="18"/>
      <w:szCs w:val="18"/>
    </w:rPr>
  </w:style>
  <w:style w:type="character" w:customStyle="1" w:styleId="187">
    <w:name w:val="正文文本缩进 2 字符"/>
    <w:link w:val="50"/>
    <w:autoRedefine/>
    <w:qFormat/>
    <w:uiPriority w:val="0"/>
    <w:rPr>
      <w:rFonts w:eastAsia="仿宋_GB2312"/>
      <w:sz w:val="24"/>
      <w:szCs w:val="24"/>
    </w:rPr>
  </w:style>
  <w:style w:type="character" w:customStyle="1" w:styleId="188">
    <w:name w:val="WW8Num8z1"/>
    <w:autoRedefine/>
    <w:qFormat/>
    <w:uiPriority w:val="0"/>
    <w:rPr>
      <w:rFonts w:ascii="Wingdings" w:hAnsi="Wingdings"/>
    </w:rPr>
  </w:style>
  <w:style w:type="character" w:customStyle="1" w:styleId="189">
    <w:name w:val="WW8Num3z0"/>
    <w:autoRedefine/>
    <w:qFormat/>
    <w:uiPriority w:val="0"/>
    <w:rPr>
      <w:rFonts w:ascii="Wingdings" w:hAnsi="Wingdings"/>
    </w:rPr>
  </w:style>
  <w:style w:type="character" w:customStyle="1" w:styleId="190">
    <w:name w:val="HTML 预设格式 字符"/>
    <w:link w:val="79"/>
    <w:autoRedefine/>
    <w:qFormat/>
    <w:uiPriority w:val="99"/>
    <w:rPr>
      <w:rFonts w:ascii="Courier New" w:hAnsi="Courier New" w:cs="Courier New"/>
    </w:rPr>
  </w:style>
  <w:style w:type="character" w:customStyle="1" w:styleId="191">
    <w:name w:val="正文首行缩进 Char1"/>
    <w:basedOn w:val="159"/>
    <w:autoRedefine/>
    <w:qFormat/>
    <w:uiPriority w:val="99"/>
    <w:rPr>
      <w:szCs w:val="24"/>
    </w:rPr>
  </w:style>
  <w:style w:type="character" w:customStyle="1" w:styleId="192">
    <w:name w:val="正文缩进 Char1"/>
    <w:autoRedefine/>
    <w:qFormat/>
    <w:uiPriority w:val="0"/>
    <w:rPr>
      <w:color w:val="000000"/>
      <w:sz w:val="28"/>
    </w:rPr>
  </w:style>
  <w:style w:type="character" w:customStyle="1" w:styleId="193">
    <w:name w:val="B 条款一 Char"/>
    <w:link w:val="194"/>
    <w:autoRedefine/>
    <w:qFormat/>
    <w:uiPriority w:val="0"/>
    <w:rPr>
      <w:rFonts w:ascii="Arial" w:hAnsi="Arial" w:cs="Arial"/>
      <w:b/>
      <w:sz w:val="30"/>
      <w:szCs w:val="30"/>
    </w:rPr>
  </w:style>
  <w:style w:type="paragraph" w:customStyle="1" w:styleId="194">
    <w:name w:val="B 条款一"/>
    <w:basedOn w:val="4"/>
    <w:next w:val="1"/>
    <w:link w:val="193"/>
    <w:autoRedefine/>
    <w:qFormat/>
    <w:uiPriority w:val="0"/>
    <w:pPr>
      <w:tabs>
        <w:tab w:val="left" w:pos="720"/>
      </w:tabs>
      <w:adjustRightInd w:val="0"/>
      <w:spacing w:before="156" w:beforeLines="50" w:after="156" w:afterLines="50" w:line="240" w:lineRule="atLeast"/>
      <w:jc w:val="center"/>
    </w:pPr>
    <w:rPr>
      <w:rFonts w:cs="Arial" w:eastAsiaTheme="minorEastAsia"/>
      <w:bCs w:val="0"/>
      <w:sz w:val="30"/>
      <w:szCs w:val="30"/>
    </w:rPr>
  </w:style>
  <w:style w:type="character" w:customStyle="1" w:styleId="195">
    <w:name w:val="WW8Num15z0"/>
    <w:autoRedefine/>
    <w:qFormat/>
    <w:uiPriority w:val="0"/>
    <w:rPr>
      <w:rFonts w:ascii="Wingdings" w:hAnsi="Wingdings"/>
    </w:rPr>
  </w:style>
  <w:style w:type="character" w:customStyle="1" w:styleId="196">
    <w:name w:val="style4"/>
    <w:basedOn w:val="89"/>
    <w:autoRedefine/>
    <w:qFormat/>
    <w:uiPriority w:val="0"/>
  </w:style>
  <w:style w:type="character" w:customStyle="1" w:styleId="197">
    <w:name w:val="日期 字符"/>
    <w:link w:val="49"/>
    <w:autoRedefine/>
    <w:qFormat/>
    <w:uiPriority w:val="99"/>
  </w:style>
  <w:style w:type="character" w:customStyle="1" w:styleId="198">
    <w:name w:val="WW8Num16z0"/>
    <w:autoRedefine/>
    <w:qFormat/>
    <w:uiPriority w:val="0"/>
    <w:rPr>
      <w:rFonts w:ascii="Wingdings" w:hAnsi="Wingdings"/>
    </w:rPr>
  </w:style>
  <w:style w:type="character" w:customStyle="1" w:styleId="199">
    <w:name w:val="签名 字符"/>
    <w:link w:val="57"/>
    <w:autoRedefine/>
    <w:qFormat/>
    <w:uiPriority w:val="99"/>
  </w:style>
  <w:style w:type="character" w:customStyle="1" w:styleId="200">
    <w:name w:val="正文文本 (26)_"/>
    <w:link w:val="201"/>
    <w:autoRedefine/>
    <w:qFormat/>
    <w:locked/>
    <w:uiPriority w:val="0"/>
    <w:rPr>
      <w:rFonts w:ascii="黑体" w:eastAsia="黑体"/>
      <w:sz w:val="29"/>
      <w:szCs w:val="29"/>
      <w:shd w:val="clear" w:color="auto" w:fill="FFFFFF"/>
    </w:rPr>
  </w:style>
  <w:style w:type="paragraph" w:customStyle="1" w:styleId="201">
    <w:name w:val="正文文本 (26)"/>
    <w:basedOn w:val="1"/>
    <w:link w:val="200"/>
    <w:autoRedefine/>
    <w:qFormat/>
    <w:uiPriority w:val="0"/>
    <w:pPr>
      <w:widowControl/>
      <w:shd w:val="clear" w:color="auto" w:fill="FFFFFF"/>
      <w:spacing w:after="60" w:line="504" w:lineRule="exact"/>
      <w:jc w:val="distribute"/>
    </w:pPr>
    <w:rPr>
      <w:rFonts w:ascii="黑体" w:eastAsia="黑体" w:hAnsiTheme="minorHAnsi" w:cstheme="minorBidi"/>
      <w:kern w:val="2"/>
      <w:sz w:val="29"/>
      <w:szCs w:val="29"/>
    </w:rPr>
  </w:style>
  <w:style w:type="character" w:customStyle="1" w:styleId="202">
    <w:name w:val="WW-Absatz-Standardschriftart"/>
    <w:autoRedefine/>
    <w:qFormat/>
    <w:uiPriority w:val="0"/>
  </w:style>
  <w:style w:type="character" w:customStyle="1" w:styleId="203">
    <w:name w:val="z-窗体顶端 字符"/>
    <w:link w:val="204"/>
    <w:autoRedefine/>
    <w:qFormat/>
    <w:uiPriority w:val="0"/>
    <w:rPr>
      <w:rFonts w:ascii="Arial" w:hAnsi="Arial"/>
      <w:vanish/>
      <w:sz w:val="16"/>
    </w:rPr>
  </w:style>
  <w:style w:type="paragraph" w:customStyle="1" w:styleId="204">
    <w:name w:val="z-窗体顶端1"/>
    <w:basedOn w:val="1"/>
    <w:next w:val="1"/>
    <w:link w:val="203"/>
    <w:autoRedefine/>
    <w:qFormat/>
    <w:uiPriority w:val="0"/>
    <w:pPr>
      <w:widowControl/>
      <w:pBdr>
        <w:bottom w:val="single" w:color="auto" w:sz="6" w:space="1"/>
      </w:pBdr>
      <w:jc w:val="center"/>
    </w:pPr>
    <w:rPr>
      <w:rFonts w:ascii="Arial" w:hAnsi="Arial" w:eastAsiaTheme="minorEastAsia" w:cstheme="minorBidi"/>
      <w:vanish/>
      <w:kern w:val="2"/>
      <w:sz w:val="16"/>
      <w:szCs w:val="22"/>
    </w:rPr>
  </w:style>
  <w:style w:type="character" w:customStyle="1" w:styleId="205">
    <w:name w:val="超链接1"/>
    <w:autoRedefine/>
    <w:qFormat/>
    <w:uiPriority w:val="0"/>
    <w:rPr>
      <w:rFonts w:ascii="Arial" w:hAnsi="Arial" w:eastAsia="黑体"/>
      <w:color w:val="0000FF"/>
      <w:kern w:val="2"/>
      <w:sz w:val="21"/>
      <w:szCs w:val="21"/>
      <w:u w:val="single"/>
      <w:lang w:val="en-US" w:eastAsia="zh-CN" w:bidi="ar-SA"/>
    </w:rPr>
  </w:style>
  <w:style w:type="character" w:customStyle="1" w:styleId="206">
    <w:name w:val="脚注文本 Char1"/>
    <w:autoRedefine/>
    <w:qFormat/>
    <w:uiPriority w:val="0"/>
    <w:rPr>
      <w:kern w:val="2"/>
      <w:sz w:val="18"/>
      <w:szCs w:val="18"/>
    </w:rPr>
  </w:style>
  <w:style w:type="character" w:customStyle="1" w:styleId="207">
    <w:name w:val="Absatz-Standardschriftart"/>
    <w:autoRedefine/>
    <w:qFormat/>
    <w:uiPriority w:val="0"/>
  </w:style>
  <w:style w:type="character" w:customStyle="1" w:styleId="208">
    <w:name w:val="标题 Char1"/>
    <w:autoRedefine/>
    <w:qFormat/>
    <w:uiPriority w:val="0"/>
    <w:rPr>
      <w:rFonts w:ascii="Cambria" w:hAnsi="Cambria" w:cs="Times New Roman"/>
      <w:b/>
      <w:bCs/>
      <w:kern w:val="2"/>
      <w:sz w:val="32"/>
      <w:szCs w:val="32"/>
    </w:rPr>
  </w:style>
  <w:style w:type="character" w:customStyle="1" w:styleId="209">
    <w:name w:val="引用 字符"/>
    <w:link w:val="210"/>
    <w:autoRedefine/>
    <w:qFormat/>
    <w:uiPriority w:val="29"/>
    <w:rPr>
      <w:i/>
      <w:iCs/>
      <w:color w:val="000000"/>
    </w:rPr>
  </w:style>
  <w:style w:type="paragraph" w:styleId="210">
    <w:name w:val="Quote"/>
    <w:basedOn w:val="1"/>
    <w:next w:val="1"/>
    <w:link w:val="209"/>
    <w:autoRedefine/>
    <w:qFormat/>
    <w:uiPriority w:val="29"/>
    <w:rPr>
      <w:rFonts w:asciiTheme="minorHAnsi" w:hAnsiTheme="minorHAnsi" w:eastAsiaTheme="minorEastAsia" w:cstheme="minorBidi"/>
      <w:i/>
      <w:iCs/>
      <w:color w:val="000000"/>
      <w:kern w:val="2"/>
      <w:sz w:val="21"/>
      <w:szCs w:val="22"/>
    </w:rPr>
  </w:style>
  <w:style w:type="character" w:customStyle="1" w:styleId="211">
    <w:name w:val="明显引用 字符"/>
    <w:link w:val="212"/>
    <w:autoRedefine/>
    <w:qFormat/>
    <w:uiPriority w:val="30"/>
    <w:rPr>
      <w:b/>
      <w:bCs/>
      <w:i/>
      <w:iCs/>
      <w:color w:val="4F81BD"/>
    </w:rPr>
  </w:style>
  <w:style w:type="paragraph" w:styleId="212">
    <w:name w:val="Intense Quote"/>
    <w:basedOn w:val="1"/>
    <w:next w:val="1"/>
    <w:link w:val="211"/>
    <w:autoRedefine/>
    <w:qFormat/>
    <w:uiPriority w:val="30"/>
    <w:pPr>
      <w:pBdr>
        <w:bottom w:val="single" w:color="4F81BD" w:sz="4" w:space="4"/>
      </w:pBdr>
      <w:spacing w:before="200" w:after="280"/>
      <w:ind w:left="936" w:right="936"/>
    </w:pPr>
    <w:rPr>
      <w:rFonts w:asciiTheme="minorHAnsi" w:hAnsiTheme="minorHAnsi" w:eastAsiaTheme="minorEastAsia" w:cstheme="minorBidi"/>
      <w:b/>
      <w:bCs/>
      <w:i/>
      <w:iCs/>
      <w:color w:val="4F81BD"/>
      <w:kern w:val="2"/>
      <w:sz w:val="21"/>
      <w:szCs w:val="22"/>
    </w:rPr>
  </w:style>
  <w:style w:type="character" w:customStyle="1" w:styleId="213">
    <w:name w:val="16"/>
    <w:autoRedefine/>
    <w:qFormat/>
    <w:uiPriority w:val="0"/>
    <w:rPr>
      <w:rFonts w:hint="default" w:ascii="Times New Roman" w:hAnsi="Times New Roman" w:cs="Times New Roman"/>
      <w:color w:val="0000FF"/>
      <w:u w:val="single"/>
    </w:rPr>
  </w:style>
  <w:style w:type="character" w:customStyle="1" w:styleId="214">
    <w:name w:val="标题 2 Char1"/>
    <w:autoRedefine/>
    <w:qFormat/>
    <w:locked/>
    <w:uiPriority w:val="99"/>
    <w:rPr>
      <w:rFonts w:ascii="Arial" w:hAnsi="Arial" w:eastAsia="黑体" w:cs="Arial"/>
      <w:b/>
      <w:bCs/>
      <w:sz w:val="32"/>
      <w:szCs w:val="32"/>
    </w:rPr>
  </w:style>
  <w:style w:type="character" w:customStyle="1" w:styleId="215">
    <w:name w:val="lineitems1"/>
    <w:autoRedefine/>
    <w:qFormat/>
    <w:uiPriority w:val="0"/>
    <w:rPr>
      <w:sz w:val="17"/>
      <w:szCs w:val="17"/>
    </w:rPr>
  </w:style>
  <w:style w:type="character" w:customStyle="1" w:styleId="216">
    <w:name w:val="项目符号"/>
    <w:autoRedefine/>
    <w:qFormat/>
    <w:uiPriority w:val="0"/>
    <w:rPr>
      <w:rFonts w:ascii="StarSymbol" w:hAnsi="StarSymbol" w:eastAsia="StarSymbol" w:cs="StarSymbol"/>
      <w:sz w:val="18"/>
      <w:szCs w:val="18"/>
    </w:rPr>
  </w:style>
  <w:style w:type="character" w:customStyle="1" w:styleId="217">
    <w:name w:val="WW8Num5z0"/>
    <w:autoRedefine/>
    <w:qFormat/>
    <w:uiPriority w:val="0"/>
    <w:rPr>
      <w:rFonts w:ascii="Wingdings" w:hAnsi="Wingdings"/>
    </w:rPr>
  </w:style>
  <w:style w:type="character" w:customStyle="1" w:styleId="218">
    <w:name w:val="副标题 字符"/>
    <w:link w:val="63"/>
    <w:autoRedefine/>
    <w:qFormat/>
    <w:uiPriority w:val="0"/>
    <w:rPr>
      <w:rFonts w:ascii="Cambria" w:hAnsi="Cambria"/>
      <w:b/>
      <w:bCs/>
      <w:kern w:val="28"/>
      <w:sz w:val="32"/>
      <w:szCs w:val="32"/>
    </w:rPr>
  </w:style>
  <w:style w:type="character" w:customStyle="1" w:styleId="219">
    <w:name w:val="f101"/>
    <w:autoRedefine/>
    <w:qFormat/>
    <w:uiPriority w:val="0"/>
    <w:rPr>
      <w:sz w:val="21"/>
      <w:szCs w:val="21"/>
    </w:rPr>
  </w:style>
  <w:style w:type="character" w:customStyle="1" w:styleId="220">
    <w:name w:val="WW-Absatz-Standardschriftart1"/>
    <w:autoRedefine/>
    <w:qFormat/>
    <w:uiPriority w:val="0"/>
  </w:style>
  <w:style w:type="character" w:customStyle="1" w:styleId="221">
    <w:name w:val="font01"/>
    <w:autoRedefine/>
    <w:qFormat/>
    <w:uiPriority w:val="0"/>
    <w:rPr>
      <w:rFonts w:hint="default" w:ascii="Times New Roman" w:hAnsi="Times New Roman" w:cs="Times New Roman"/>
      <w:color w:val="000000"/>
      <w:sz w:val="22"/>
      <w:szCs w:val="22"/>
      <w:u w:val="none"/>
    </w:rPr>
  </w:style>
  <w:style w:type="character" w:customStyle="1" w:styleId="222">
    <w:name w:val="type1"/>
    <w:autoRedefine/>
    <w:qFormat/>
    <w:uiPriority w:val="0"/>
    <w:rPr>
      <w:rFonts w:hint="default" w:ascii="Arial" w:hAnsi="Arial" w:cs="Arial"/>
      <w:color w:val="666666"/>
      <w:sz w:val="18"/>
      <w:szCs w:val="18"/>
    </w:rPr>
  </w:style>
  <w:style w:type="character" w:customStyle="1" w:styleId="223">
    <w:name w:val="high1"/>
    <w:basedOn w:val="89"/>
    <w:autoRedefine/>
    <w:qFormat/>
    <w:uiPriority w:val="0"/>
  </w:style>
  <w:style w:type="character" w:customStyle="1" w:styleId="224">
    <w:name w:val="WW8Num10z0"/>
    <w:autoRedefine/>
    <w:qFormat/>
    <w:uiPriority w:val="0"/>
    <w:rPr>
      <w:rFonts w:ascii="Wingdings" w:hAnsi="Wingdings"/>
    </w:rPr>
  </w:style>
  <w:style w:type="character" w:customStyle="1" w:styleId="225">
    <w:name w:val="linkun1"/>
    <w:autoRedefine/>
    <w:qFormat/>
    <w:uiPriority w:val="0"/>
    <w:rPr>
      <w:sz w:val="18"/>
      <w:szCs w:val="18"/>
    </w:rPr>
  </w:style>
  <w:style w:type="character" w:customStyle="1" w:styleId="226">
    <w:name w:val="HTML Markup"/>
    <w:autoRedefine/>
    <w:qFormat/>
    <w:uiPriority w:val="0"/>
    <w:rPr>
      <w:vanish/>
      <w:color w:val="FF0000"/>
    </w:rPr>
  </w:style>
  <w:style w:type="character" w:customStyle="1" w:styleId="227">
    <w:name w:val="WW8Num14z0"/>
    <w:autoRedefine/>
    <w:qFormat/>
    <w:uiPriority w:val="0"/>
    <w:rPr>
      <w:rFonts w:ascii="Wingdings" w:hAnsi="Wingdings"/>
    </w:rPr>
  </w:style>
  <w:style w:type="character" w:customStyle="1" w:styleId="228">
    <w:name w:val="unnamed21"/>
    <w:basedOn w:val="89"/>
    <w:autoRedefine/>
    <w:qFormat/>
    <w:uiPriority w:val="0"/>
  </w:style>
  <w:style w:type="character" w:customStyle="1" w:styleId="229">
    <w:name w:val="正文文本缩进 3 字符"/>
    <w:link w:val="69"/>
    <w:autoRedefine/>
    <w:qFormat/>
    <w:uiPriority w:val="0"/>
    <w:rPr>
      <w:color w:val="FF0000"/>
      <w:sz w:val="30"/>
    </w:rPr>
  </w:style>
  <w:style w:type="character" w:customStyle="1" w:styleId="230">
    <w:name w:val="（符号）邀请函中一、"/>
    <w:autoRedefine/>
    <w:qFormat/>
    <w:uiPriority w:val="0"/>
    <w:rPr>
      <w:rFonts w:ascii="黑体" w:hAnsi="黑体" w:eastAsia="黑体"/>
      <w:b/>
      <w:bCs/>
      <w:sz w:val="24"/>
    </w:rPr>
  </w:style>
  <w:style w:type="character" w:customStyle="1" w:styleId="231">
    <w:name w:val="defaultbold1"/>
    <w:autoRedefine/>
    <w:qFormat/>
    <w:uiPriority w:val="0"/>
    <w:rPr>
      <w:rFonts w:hint="default" w:ascii="ˎ̥" w:hAnsi="ˎ̥"/>
      <w:b/>
      <w:bCs/>
      <w:color w:val="000000"/>
      <w:sz w:val="15"/>
      <w:szCs w:val="15"/>
      <w:u w:val="none"/>
    </w:rPr>
  </w:style>
  <w:style w:type="character" w:customStyle="1" w:styleId="232">
    <w:name w:val="引用 Char1"/>
    <w:autoRedefine/>
    <w:qFormat/>
    <w:uiPriority w:val="29"/>
    <w:rPr>
      <w:i/>
      <w:iCs/>
      <w:color w:val="000000"/>
      <w:kern w:val="2"/>
      <w:sz w:val="21"/>
      <w:szCs w:val="24"/>
    </w:rPr>
  </w:style>
  <w:style w:type="character" w:customStyle="1" w:styleId="233">
    <w:name w:val="WW8Num4z0"/>
    <w:autoRedefine/>
    <w:qFormat/>
    <w:uiPriority w:val="0"/>
    <w:rPr>
      <w:rFonts w:ascii="Wingdings" w:hAnsi="Wingdings"/>
    </w:rPr>
  </w:style>
  <w:style w:type="character" w:customStyle="1" w:styleId="234">
    <w:name w:val="批注文字 字符"/>
    <w:link w:val="27"/>
    <w:autoRedefine/>
    <w:qFormat/>
    <w:locked/>
    <w:uiPriority w:val="0"/>
    <w:rPr>
      <w:rFonts w:ascii="宋体" w:hAnsi="宋体" w:eastAsia="宋体" w:cs="宋体"/>
      <w:szCs w:val="24"/>
    </w:rPr>
  </w:style>
  <w:style w:type="character" w:customStyle="1" w:styleId="235">
    <w:name w:val="默认段落字体1"/>
    <w:autoRedefine/>
    <w:qFormat/>
    <w:uiPriority w:val="0"/>
  </w:style>
  <w:style w:type="character" w:customStyle="1" w:styleId="236">
    <w:name w:val="文档结构图 字符"/>
    <w:link w:val="25"/>
    <w:autoRedefine/>
    <w:qFormat/>
    <w:uiPriority w:val="99"/>
    <w:rPr>
      <w:szCs w:val="24"/>
      <w:shd w:val="clear" w:color="auto" w:fill="000080"/>
    </w:rPr>
  </w:style>
  <w:style w:type="character" w:customStyle="1" w:styleId="237">
    <w:name w:val="信息标题 字符"/>
    <w:link w:val="78"/>
    <w:autoRedefine/>
    <w:qFormat/>
    <w:uiPriority w:val="99"/>
    <w:rPr>
      <w:rFonts w:ascii="Cambria" w:hAnsi="Cambria"/>
      <w:sz w:val="24"/>
      <w:szCs w:val="24"/>
      <w:shd w:val="pct20" w:color="auto" w:fill="auto"/>
    </w:rPr>
  </w:style>
  <w:style w:type="character" w:customStyle="1" w:styleId="238">
    <w:name w:val="at_1"/>
    <w:basedOn w:val="89"/>
    <w:autoRedefine/>
    <w:qFormat/>
    <w:uiPriority w:val="0"/>
  </w:style>
  <w:style w:type="character" w:customStyle="1" w:styleId="239">
    <w:name w:val="批注主题 字符"/>
    <w:link w:val="84"/>
    <w:autoRedefine/>
    <w:qFormat/>
    <w:locked/>
    <w:uiPriority w:val="0"/>
    <w:rPr>
      <w:b/>
      <w:bCs/>
      <w:szCs w:val="24"/>
    </w:rPr>
  </w:style>
  <w:style w:type="character" w:customStyle="1" w:styleId="240">
    <w:name w:val="15"/>
    <w:autoRedefine/>
    <w:qFormat/>
    <w:uiPriority w:val="0"/>
    <w:rPr>
      <w:rFonts w:hint="default" w:ascii="Times New Roman" w:hAnsi="Times New Roman" w:cs="Times New Roman"/>
      <w:color w:val="0000FF"/>
      <w:u w:val="single"/>
    </w:rPr>
  </w:style>
  <w:style w:type="character" w:customStyle="1" w:styleId="241">
    <w:name w:val="样式 宋体 小四"/>
    <w:autoRedefine/>
    <w:qFormat/>
    <w:uiPriority w:val="0"/>
    <w:rPr>
      <w:sz w:val="24"/>
    </w:rPr>
  </w:style>
  <w:style w:type="character" w:customStyle="1" w:styleId="242">
    <w:name w:val="a21"/>
    <w:autoRedefine/>
    <w:qFormat/>
    <w:uiPriority w:val="0"/>
    <w:rPr>
      <w:rFonts w:ascii="??" w:hAnsi="??" w:cs="??"/>
      <w:sz w:val="18"/>
      <w:szCs w:val="18"/>
    </w:rPr>
  </w:style>
  <w:style w:type="character" w:customStyle="1" w:styleId="243">
    <w:name w:val="称呼 字符1"/>
    <w:basedOn w:val="89"/>
    <w:autoRedefine/>
    <w:semiHidden/>
    <w:qFormat/>
    <w:uiPriority w:val="99"/>
    <w:rPr>
      <w:rFonts w:ascii="Times New Roman" w:hAnsi="Times New Roman" w:eastAsia="宋体" w:cs="Times New Roman"/>
      <w:kern w:val="0"/>
      <w:sz w:val="20"/>
      <w:szCs w:val="20"/>
    </w:rPr>
  </w:style>
  <w:style w:type="character" w:customStyle="1" w:styleId="244">
    <w:name w:val="HTML 预设格式 字符1"/>
    <w:basedOn w:val="89"/>
    <w:autoRedefine/>
    <w:semiHidden/>
    <w:qFormat/>
    <w:uiPriority w:val="99"/>
    <w:rPr>
      <w:rFonts w:ascii="Courier New" w:hAnsi="Courier New" w:eastAsia="宋体" w:cs="Courier New"/>
      <w:kern w:val="0"/>
      <w:sz w:val="20"/>
      <w:szCs w:val="20"/>
    </w:rPr>
  </w:style>
  <w:style w:type="character" w:customStyle="1" w:styleId="245">
    <w:name w:val="批注文字 字符1"/>
    <w:basedOn w:val="89"/>
    <w:autoRedefine/>
    <w:qFormat/>
    <w:uiPriority w:val="0"/>
    <w:rPr>
      <w:rFonts w:ascii="Times New Roman" w:hAnsi="Times New Roman" w:eastAsia="宋体" w:cs="Times New Roman"/>
      <w:kern w:val="0"/>
      <w:sz w:val="20"/>
      <w:szCs w:val="20"/>
    </w:rPr>
  </w:style>
  <w:style w:type="paragraph" w:customStyle="1" w:styleId="246">
    <w:name w:val="xl3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247">
    <w:name w:val="Pa4"/>
    <w:basedOn w:val="1"/>
    <w:next w:val="1"/>
    <w:autoRedefine/>
    <w:qFormat/>
    <w:uiPriority w:val="0"/>
    <w:pPr>
      <w:autoSpaceDE w:val="0"/>
      <w:autoSpaceDN w:val="0"/>
      <w:adjustRightInd w:val="0"/>
      <w:spacing w:before="80" w:line="136" w:lineRule="auto"/>
      <w:jc w:val="left"/>
    </w:pPr>
    <w:rPr>
      <w:rFonts w:hint="eastAsia" w:ascii="Helvetica-Condensed-Bold" w:eastAsia="Helvetica-Condensed-Bold"/>
    </w:rPr>
  </w:style>
  <w:style w:type="paragraph" w:styleId="248">
    <w:name w:val="No Spacing"/>
    <w:link w:val="435"/>
    <w:autoRedefine/>
    <w:qFormat/>
    <w:uiPriority w:val="1"/>
    <w:pPr>
      <w:widowControl w:val="0"/>
      <w:jc w:val="both"/>
    </w:pPr>
    <w:rPr>
      <w:rFonts w:ascii="Times New Roman" w:hAnsi="Times New Roman" w:eastAsia="宋体" w:cs="Times New Roman"/>
      <w:kern w:val="2"/>
      <w:sz w:val="21"/>
      <w:lang w:val="en-US" w:eastAsia="zh-CN" w:bidi="ar-SA"/>
    </w:rPr>
  </w:style>
  <w:style w:type="character" w:customStyle="1" w:styleId="249">
    <w:name w:val="正文文本 字符1"/>
    <w:basedOn w:val="89"/>
    <w:autoRedefine/>
    <w:qFormat/>
    <w:uiPriority w:val="0"/>
    <w:rPr>
      <w:rFonts w:ascii="Times New Roman" w:hAnsi="Times New Roman" w:eastAsia="宋体" w:cs="Times New Roman"/>
      <w:kern w:val="0"/>
      <w:sz w:val="20"/>
      <w:szCs w:val="20"/>
    </w:rPr>
  </w:style>
  <w:style w:type="character" w:customStyle="1" w:styleId="250">
    <w:name w:val="电子邮件签名 字符1"/>
    <w:basedOn w:val="89"/>
    <w:autoRedefine/>
    <w:semiHidden/>
    <w:qFormat/>
    <w:uiPriority w:val="99"/>
    <w:rPr>
      <w:rFonts w:ascii="Times New Roman" w:hAnsi="Times New Roman" w:eastAsia="宋体" w:cs="Times New Roman"/>
      <w:kern w:val="0"/>
      <w:sz w:val="20"/>
      <w:szCs w:val="20"/>
    </w:rPr>
  </w:style>
  <w:style w:type="character" w:customStyle="1" w:styleId="251">
    <w:name w:val="标题 字符1"/>
    <w:basedOn w:val="89"/>
    <w:autoRedefine/>
    <w:qFormat/>
    <w:uiPriority w:val="0"/>
    <w:rPr>
      <w:rFonts w:asciiTheme="majorHAnsi" w:hAnsiTheme="majorHAnsi" w:eastAsiaTheme="majorEastAsia" w:cstheme="majorBidi"/>
      <w:b/>
      <w:bCs/>
      <w:kern w:val="0"/>
      <w:sz w:val="32"/>
      <w:szCs w:val="32"/>
    </w:rPr>
  </w:style>
  <w:style w:type="character" w:customStyle="1" w:styleId="252">
    <w:name w:val="签名 字符1"/>
    <w:basedOn w:val="89"/>
    <w:autoRedefine/>
    <w:semiHidden/>
    <w:qFormat/>
    <w:uiPriority w:val="99"/>
    <w:rPr>
      <w:rFonts w:ascii="Times New Roman" w:hAnsi="Times New Roman" w:eastAsia="宋体" w:cs="Times New Roman"/>
      <w:kern w:val="0"/>
      <w:sz w:val="20"/>
      <w:szCs w:val="20"/>
    </w:rPr>
  </w:style>
  <w:style w:type="paragraph" w:customStyle="1" w:styleId="253">
    <w:name w:val="xl40"/>
    <w:basedOn w:val="1"/>
    <w:autoRedefine/>
    <w:qFormat/>
    <w:uiPriority w:val="0"/>
    <w:pPr>
      <w:widowControl/>
      <w:spacing w:before="100" w:beforeAutospacing="1" w:after="100" w:afterAutospacing="1"/>
      <w:jc w:val="center"/>
    </w:pPr>
    <w:rPr>
      <w:szCs w:val="21"/>
    </w:rPr>
  </w:style>
  <w:style w:type="paragraph" w:customStyle="1" w:styleId="254">
    <w:name w:val="样式 标题 3 + 段前: 0 磅 段后: 0 磅 行距: 固定值 18 磅"/>
    <w:basedOn w:val="5"/>
    <w:autoRedefine/>
    <w:qFormat/>
    <w:uiPriority w:val="0"/>
    <w:pPr>
      <w:spacing w:before="0" w:after="0" w:line="500" w:lineRule="exact"/>
      <w:jc w:val="both"/>
    </w:pPr>
    <w:rPr>
      <w:bCs/>
      <w:sz w:val="24"/>
    </w:rPr>
  </w:style>
  <w:style w:type="character" w:customStyle="1" w:styleId="255">
    <w:name w:val="结束语 字符1"/>
    <w:basedOn w:val="89"/>
    <w:autoRedefine/>
    <w:semiHidden/>
    <w:qFormat/>
    <w:uiPriority w:val="99"/>
    <w:rPr>
      <w:rFonts w:ascii="Times New Roman" w:hAnsi="Times New Roman" w:eastAsia="宋体" w:cs="Times New Roman"/>
      <w:kern w:val="0"/>
      <w:sz w:val="20"/>
      <w:szCs w:val="20"/>
    </w:rPr>
  </w:style>
  <w:style w:type="character" w:customStyle="1" w:styleId="256">
    <w:name w:val="信息标题 字符1"/>
    <w:basedOn w:val="89"/>
    <w:autoRedefine/>
    <w:semiHidden/>
    <w:qFormat/>
    <w:uiPriority w:val="99"/>
    <w:rPr>
      <w:rFonts w:asciiTheme="majorHAnsi" w:hAnsiTheme="majorHAnsi" w:eastAsiaTheme="majorEastAsia" w:cstheme="majorBidi"/>
      <w:kern w:val="0"/>
      <w:sz w:val="24"/>
      <w:szCs w:val="24"/>
      <w:shd w:val="pct20" w:color="auto" w:fill="auto"/>
    </w:rPr>
  </w:style>
  <w:style w:type="character" w:customStyle="1" w:styleId="257">
    <w:name w:val="HTML 地址 字符1"/>
    <w:basedOn w:val="89"/>
    <w:autoRedefine/>
    <w:semiHidden/>
    <w:qFormat/>
    <w:uiPriority w:val="99"/>
    <w:rPr>
      <w:rFonts w:ascii="Times New Roman" w:hAnsi="Times New Roman" w:eastAsia="宋体" w:cs="Times New Roman"/>
      <w:i/>
      <w:iCs/>
      <w:kern w:val="0"/>
      <w:sz w:val="20"/>
      <w:szCs w:val="20"/>
    </w:rPr>
  </w:style>
  <w:style w:type="character" w:customStyle="1" w:styleId="258">
    <w:name w:val="注释标题 字符1"/>
    <w:basedOn w:val="89"/>
    <w:autoRedefine/>
    <w:semiHidden/>
    <w:qFormat/>
    <w:uiPriority w:val="99"/>
    <w:rPr>
      <w:rFonts w:ascii="Times New Roman" w:hAnsi="Times New Roman" w:eastAsia="宋体" w:cs="Times New Roman"/>
      <w:kern w:val="0"/>
      <w:sz w:val="20"/>
      <w:szCs w:val="20"/>
    </w:rPr>
  </w:style>
  <w:style w:type="paragraph" w:customStyle="1" w:styleId="259">
    <w:name w:val="Char1"/>
    <w:basedOn w:val="1"/>
    <w:autoRedefine/>
    <w:qFormat/>
    <w:uiPriority w:val="0"/>
    <w:pPr>
      <w:widowControl/>
      <w:spacing w:after="160" w:line="240" w:lineRule="exact"/>
      <w:jc w:val="left"/>
    </w:pPr>
    <w:rPr>
      <w:rFonts w:ascii="Verdana" w:hAnsi="Verdana"/>
      <w:lang w:eastAsia="en-US"/>
    </w:rPr>
  </w:style>
  <w:style w:type="paragraph" w:customStyle="1" w:styleId="260">
    <w:name w:val="1"/>
    <w:basedOn w:val="1"/>
    <w:next w:val="261"/>
    <w:autoRedefine/>
    <w:qFormat/>
    <w:uiPriority w:val="99"/>
    <w:pPr>
      <w:suppressAutoHyphens/>
      <w:spacing w:line="360" w:lineRule="auto"/>
      <w:ind w:firstLine="480"/>
    </w:pPr>
    <w:rPr>
      <w:kern w:val="1"/>
      <w:sz w:val="24"/>
      <w:lang w:eastAsia="ar-SA"/>
    </w:rPr>
  </w:style>
  <w:style w:type="paragraph" w:customStyle="1" w:styleId="261">
    <w:name w:val="正文文字缩进 3"/>
    <w:basedOn w:val="1"/>
    <w:autoRedefine/>
    <w:qFormat/>
    <w:uiPriority w:val="0"/>
    <w:pPr>
      <w:suppressAutoHyphens/>
      <w:spacing w:after="120"/>
      <w:ind w:left="420"/>
    </w:pPr>
    <w:rPr>
      <w:kern w:val="1"/>
      <w:sz w:val="16"/>
      <w:szCs w:val="16"/>
      <w:lang w:eastAsia="ar-SA"/>
    </w:rPr>
  </w:style>
  <w:style w:type="character" w:customStyle="1" w:styleId="262">
    <w:name w:val="宏文本 字符1"/>
    <w:basedOn w:val="89"/>
    <w:autoRedefine/>
    <w:semiHidden/>
    <w:qFormat/>
    <w:uiPriority w:val="99"/>
    <w:rPr>
      <w:rFonts w:ascii="Courier New" w:hAnsi="Courier New" w:eastAsia="宋体" w:cs="Courier New"/>
      <w:kern w:val="0"/>
      <w:sz w:val="24"/>
      <w:szCs w:val="24"/>
    </w:rPr>
  </w:style>
  <w:style w:type="character" w:customStyle="1" w:styleId="263">
    <w:name w:val="正文文本缩进 2 字符1"/>
    <w:basedOn w:val="89"/>
    <w:autoRedefine/>
    <w:qFormat/>
    <w:uiPriority w:val="0"/>
    <w:rPr>
      <w:rFonts w:ascii="Times New Roman" w:hAnsi="Times New Roman" w:eastAsia="宋体" w:cs="Times New Roman"/>
      <w:kern w:val="0"/>
      <w:sz w:val="20"/>
      <w:szCs w:val="20"/>
    </w:rPr>
  </w:style>
  <w:style w:type="character" w:customStyle="1" w:styleId="264">
    <w:name w:val="纯文本 字符1"/>
    <w:basedOn w:val="89"/>
    <w:autoRedefine/>
    <w:qFormat/>
    <w:uiPriority w:val="0"/>
    <w:rPr>
      <w:rFonts w:hAnsi="Courier New" w:cs="Courier New" w:asciiTheme="minorEastAsia"/>
      <w:kern w:val="0"/>
      <w:sz w:val="20"/>
      <w:szCs w:val="20"/>
    </w:rPr>
  </w:style>
  <w:style w:type="paragraph" w:customStyle="1" w:styleId="265">
    <w:name w:val="MM Topic 1"/>
    <w:basedOn w:val="3"/>
    <w:autoRedefine/>
    <w:qFormat/>
    <w:uiPriority w:val="99"/>
    <w:pPr>
      <w:autoSpaceDE/>
      <w:autoSpaceDN/>
      <w:adjustRightInd/>
      <w:spacing w:line="576" w:lineRule="auto"/>
      <w:jc w:val="both"/>
    </w:pPr>
    <w:rPr>
      <w:rFonts w:hint="default" w:ascii="Times New Roman" w:eastAsia="仿宋_GB2312"/>
      <w:kern w:val="44"/>
      <w:sz w:val="32"/>
      <w:szCs w:val="32"/>
    </w:rPr>
  </w:style>
  <w:style w:type="character" w:customStyle="1" w:styleId="266">
    <w:name w:val="正文文本缩进 字符1"/>
    <w:basedOn w:val="89"/>
    <w:autoRedefine/>
    <w:qFormat/>
    <w:uiPriority w:val="0"/>
    <w:rPr>
      <w:rFonts w:ascii="Times New Roman" w:hAnsi="Times New Roman" w:eastAsia="宋体" w:cs="Times New Roman"/>
      <w:kern w:val="0"/>
      <w:sz w:val="20"/>
      <w:szCs w:val="20"/>
    </w:rPr>
  </w:style>
  <w:style w:type="character" w:customStyle="1" w:styleId="267">
    <w:name w:val="正文文本 2 字符1"/>
    <w:basedOn w:val="89"/>
    <w:autoRedefine/>
    <w:semiHidden/>
    <w:qFormat/>
    <w:uiPriority w:val="99"/>
    <w:rPr>
      <w:rFonts w:ascii="Times New Roman" w:hAnsi="Times New Roman" w:eastAsia="宋体" w:cs="Times New Roman"/>
      <w:kern w:val="0"/>
      <w:sz w:val="20"/>
      <w:szCs w:val="20"/>
    </w:rPr>
  </w:style>
  <w:style w:type="paragraph" w:customStyle="1" w:styleId="268">
    <w:name w:val="样式 首行缩进:  0.85 厘米"/>
    <w:basedOn w:val="1"/>
    <w:autoRedefine/>
    <w:qFormat/>
    <w:uiPriority w:val="0"/>
    <w:pPr>
      <w:spacing w:line="360" w:lineRule="auto"/>
      <w:ind w:firstLine="200" w:firstLineChars="200"/>
    </w:pPr>
    <w:rPr>
      <w:sz w:val="24"/>
    </w:rPr>
  </w:style>
  <w:style w:type="character" w:customStyle="1" w:styleId="269">
    <w:name w:val="正文文本缩进 3 字符1"/>
    <w:basedOn w:val="89"/>
    <w:autoRedefine/>
    <w:qFormat/>
    <w:uiPriority w:val="0"/>
    <w:rPr>
      <w:rFonts w:ascii="Times New Roman" w:hAnsi="Times New Roman" w:eastAsia="宋体" w:cs="Times New Roman"/>
      <w:kern w:val="0"/>
      <w:sz w:val="16"/>
      <w:szCs w:val="16"/>
    </w:rPr>
  </w:style>
  <w:style w:type="character" w:customStyle="1" w:styleId="270">
    <w:name w:val="副标题 字符1"/>
    <w:basedOn w:val="89"/>
    <w:autoRedefine/>
    <w:qFormat/>
    <w:uiPriority w:val="11"/>
    <w:rPr>
      <w:b/>
      <w:bCs/>
      <w:kern w:val="28"/>
      <w:sz w:val="32"/>
      <w:szCs w:val="32"/>
    </w:rPr>
  </w:style>
  <w:style w:type="paragraph" w:customStyle="1" w:styleId="271">
    <w:name w:val="(符号)内容1五标题1.1.1"/>
    <w:basedOn w:val="1"/>
    <w:autoRedefine/>
    <w:qFormat/>
    <w:uiPriority w:val="0"/>
  </w:style>
  <w:style w:type="character" w:customStyle="1" w:styleId="272">
    <w:name w:val="批注框文本 字符1"/>
    <w:basedOn w:val="89"/>
    <w:autoRedefine/>
    <w:qFormat/>
    <w:uiPriority w:val="0"/>
    <w:rPr>
      <w:rFonts w:ascii="Times New Roman" w:hAnsi="Times New Roman" w:eastAsia="宋体" w:cs="Times New Roman"/>
      <w:kern w:val="0"/>
      <w:sz w:val="18"/>
      <w:szCs w:val="18"/>
    </w:rPr>
  </w:style>
  <w:style w:type="character" w:customStyle="1" w:styleId="273">
    <w:name w:val="批注主题 字符1"/>
    <w:basedOn w:val="245"/>
    <w:autoRedefine/>
    <w:semiHidden/>
    <w:qFormat/>
    <w:uiPriority w:val="99"/>
    <w:rPr>
      <w:rFonts w:ascii="Times New Roman" w:hAnsi="Times New Roman" w:eastAsia="宋体" w:cs="Times New Roman"/>
      <w:b/>
      <w:bCs/>
      <w:kern w:val="0"/>
      <w:sz w:val="20"/>
      <w:szCs w:val="20"/>
    </w:rPr>
  </w:style>
  <w:style w:type="character" w:customStyle="1" w:styleId="274">
    <w:name w:val="文档结构图 字符1"/>
    <w:basedOn w:val="89"/>
    <w:autoRedefine/>
    <w:qFormat/>
    <w:uiPriority w:val="0"/>
    <w:rPr>
      <w:rFonts w:ascii="Microsoft YaHei UI" w:hAnsi="Times New Roman" w:eastAsia="Microsoft YaHei UI" w:cs="Times New Roman"/>
      <w:kern w:val="0"/>
      <w:sz w:val="18"/>
      <w:szCs w:val="18"/>
    </w:rPr>
  </w:style>
  <w:style w:type="paragraph" w:customStyle="1" w:styleId="275">
    <w:name w:val="xl3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character" w:customStyle="1" w:styleId="276">
    <w:name w:val="正文文本首行缩进 字符1"/>
    <w:basedOn w:val="249"/>
    <w:autoRedefine/>
    <w:semiHidden/>
    <w:qFormat/>
    <w:uiPriority w:val="99"/>
    <w:rPr>
      <w:rFonts w:ascii="Times New Roman" w:hAnsi="Times New Roman" w:eastAsia="宋体" w:cs="Times New Roman"/>
      <w:kern w:val="0"/>
      <w:sz w:val="20"/>
      <w:szCs w:val="20"/>
    </w:rPr>
  </w:style>
  <w:style w:type="character" w:customStyle="1" w:styleId="277">
    <w:name w:val="尾注文本 字符1"/>
    <w:basedOn w:val="89"/>
    <w:autoRedefine/>
    <w:semiHidden/>
    <w:qFormat/>
    <w:uiPriority w:val="99"/>
    <w:rPr>
      <w:rFonts w:ascii="Times New Roman" w:hAnsi="Times New Roman" w:eastAsia="宋体" w:cs="Times New Roman"/>
      <w:kern w:val="0"/>
      <w:sz w:val="20"/>
      <w:szCs w:val="20"/>
    </w:rPr>
  </w:style>
  <w:style w:type="paragraph" w:customStyle="1" w:styleId="278">
    <w:name w:val="xl4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character" w:customStyle="1" w:styleId="279">
    <w:name w:val="脚注文本 字符1"/>
    <w:basedOn w:val="89"/>
    <w:autoRedefine/>
    <w:semiHidden/>
    <w:qFormat/>
    <w:uiPriority w:val="99"/>
    <w:rPr>
      <w:rFonts w:ascii="Times New Roman" w:hAnsi="Times New Roman" w:eastAsia="宋体" w:cs="Times New Roman"/>
      <w:kern w:val="0"/>
      <w:sz w:val="18"/>
      <w:szCs w:val="18"/>
    </w:rPr>
  </w:style>
  <w:style w:type="paragraph" w:customStyle="1" w:styleId="280">
    <w:name w:val="xl4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character" w:customStyle="1" w:styleId="281">
    <w:name w:val="日期 字符1"/>
    <w:basedOn w:val="89"/>
    <w:autoRedefine/>
    <w:semiHidden/>
    <w:qFormat/>
    <w:uiPriority w:val="99"/>
    <w:rPr>
      <w:rFonts w:ascii="Times New Roman" w:hAnsi="Times New Roman" w:eastAsia="宋体" w:cs="Times New Roman"/>
      <w:kern w:val="0"/>
      <w:sz w:val="20"/>
      <w:szCs w:val="20"/>
    </w:rPr>
  </w:style>
  <w:style w:type="paragraph" w:customStyle="1" w:styleId="282">
    <w:name w:val="xl33"/>
    <w:basedOn w:val="1"/>
    <w:autoRedefine/>
    <w:qFormat/>
    <w:uiPriority w:val="0"/>
    <w:pPr>
      <w:widowControl/>
      <w:spacing w:before="100" w:beforeAutospacing="1" w:after="100" w:afterAutospacing="1"/>
      <w:jc w:val="center"/>
    </w:pPr>
    <w:rPr>
      <w:rFonts w:ascii="宋体" w:hAnsi="宋体"/>
      <w:sz w:val="24"/>
    </w:rPr>
  </w:style>
  <w:style w:type="character" w:customStyle="1" w:styleId="283">
    <w:name w:val="引用 字符1"/>
    <w:basedOn w:val="89"/>
    <w:autoRedefine/>
    <w:qFormat/>
    <w:uiPriority w:val="29"/>
    <w:rPr>
      <w:rFonts w:ascii="Times New Roman" w:hAnsi="Times New Roman" w:eastAsia="宋体" w:cs="Times New Roman"/>
      <w:i/>
      <w:iCs/>
      <w:color w:val="404040" w:themeColor="text1" w:themeTint="BF"/>
      <w:kern w:val="0"/>
      <w:sz w:val="20"/>
      <w:szCs w:val="20"/>
      <w14:textFill>
        <w14:solidFill>
          <w14:schemeClr w14:val="tx1">
            <w14:lumMod w14:val="75000"/>
            <w14:lumOff w14:val="25000"/>
          </w14:schemeClr>
        </w14:solidFill>
      </w14:textFill>
    </w:rPr>
  </w:style>
  <w:style w:type="character" w:customStyle="1" w:styleId="284">
    <w:name w:val="正文文本 3 字符1"/>
    <w:basedOn w:val="89"/>
    <w:autoRedefine/>
    <w:semiHidden/>
    <w:qFormat/>
    <w:uiPriority w:val="99"/>
    <w:rPr>
      <w:rFonts w:ascii="Times New Roman" w:hAnsi="Times New Roman" w:eastAsia="宋体" w:cs="Times New Roman"/>
      <w:kern w:val="0"/>
      <w:sz w:val="16"/>
      <w:szCs w:val="16"/>
    </w:rPr>
  </w:style>
  <w:style w:type="character" w:customStyle="1" w:styleId="285">
    <w:name w:val="正文文本首行缩进 2 字符1"/>
    <w:basedOn w:val="266"/>
    <w:autoRedefine/>
    <w:semiHidden/>
    <w:qFormat/>
    <w:uiPriority w:val="99"/>
    <w:rPr>
      <w:rFonts w:ascii="Times New Roman" w:hAnsi="Times New Roman" w:eastAsia="宋体" w:cs="Times New Roman"/>
      <w:kern w:val="0"/>
      <w:sz w:val="20"/>
      <w:szCs w:val="20"/>
    </w:rPr>
  </w:style>
  <w:style w:type="paragraph" w:customStyle="1" w:styleId="286">
    <w:name w:val="规范正文"/>
    <w:basedOn w:val="1"/>
    <w:autoRedefine/>
    <w:qFormat/>
    <w:uiPriority w:val="0"/>
    <w:pPr>
      <w:suppressAutoHyphens/>
      <w:spacing w:line="360" w:lineRule="auto"/>
      <w:ind w:left="480"/>
      <w:textAlignment w:val="baseline"/>
    </w:pPr>
    <w:rPr>
      <w:kern w:val="1"/>
      <w:sz w:val="24"/>
      <w:lang w:eastAsia="ar-SA"/>
    </w:rPr>
  </w:style>
  <w:style w:type="paragraph" w:customStyle="1" w:styleId="287">
    <w:name w:val="p16"/>
    <w:basedOn w:val="1"/>
    <w:autoRedefine/>
    <w:qFormat/>
    <w:uiPriority w:val="0"/>
    <w:pPr>
      <w:widowControl/>
    </w:pPr>
    <w:rPr>
      <w:szCs w:val="21"/>
    </w:rPr>
  </w:style>
  <w:style w:type="paragraph" w:customStyle="1" w:styleId="288">
    <w:name w:val="表格"/>
    <w:basedOn w:val="1"/>
    <w:next w:val="1"/>
    <w:link w:val="565"/>
    <w:autoRedefine/>
    <w:qFormat/>
    <w:uiPriority w:val="0"/>
    <w:pPr>
      <w:keepLines/>
      <w:topLinePunct/>
      <w:adjustRightInd w:val="0"/>
      <w:spacing w:line="240" w:lineRule="atLeast"/>
      <w:jc w:val="center"/>
    </w:pPr>
    <w:rPr>
      <w:sz w:val="24"/>
    </w:rPr>
  </w:style>
  <w:style w:type="paragraph" w:customStyle="1" w:styleId="289">
    <w:name w:val="列出段落2"/>
    <w:basedOn w:val="1"/>
    <w:autoRedefine/>
    <w:qFormat/>
    <w:uiPriority w:val="0"/>
    <w:pPr>
      <w:ind w:firstLine="420" w:firstLineChars="200"/>
    </w:pPr>
  </w:style>
  <w:style w:type="paragraph" w:customStyle="1" w:styleId="290">
    <w:name w:val="四级条标题"/>
    <w:basedOn w:val="291"/>
    <w:next w:val="102"/>
    <w:autoRedefine/>
    <w:qFormat/>
    <w:uiPriority w:val="0"/>
    <w:pPr>
      <w:tabs>
        <w:tab w:val="left" w:pos="360"/>
        <w:tab w:val="left" w:pos="1740"/>
        <w:tab w:val="left" w:pos="2160"/>
        <w:tab w:val="left" w:pos="2580"/>
        <w:tab w:val="left" w:pos="3000"/>
      </w:tabs>
      <w:ind w:left="3000"/>
      <w:outlineLvl w:val="5"/>
    </w:pPr>
  </w:style>
  <w:style w:type="paragraph" w:customStyle="1" w:styleId="291">
    <w:name w:val="三级条标题"/>
    <w:basedOn w:val="292"/>
    <w:next w:val="102"/>
    <w:autoRedefine/>
    <w:qFormat/>
    <w:uiPriority w:val="0"/>
    <w:pPr>
      <w:tabs>
        <w:tab w:val="left" w:pos="360"/>
        <w:tab w:val="left" w:pos="1740"/>
        <w:tab w:val="left" w:pos="2160"/>
        <w:tab w:val="left" w:pos="2580"/>
      </w:tabs>
      <w:ind w:left="2580"/>
      <w:outlineLvl w:val="4"/>
    </w:pPr>
  </w:style>
  <w:style w:type="paragraph" w:customStyle="1" w:styleId="292">
    <w:name w:val="二级条标题"/>
    <w:basedOn w:val="293"/>
    <w:next w:val="102"/>
    <w:autoRedefine/>
    <w:qFormat/>
    <w:uiPriority w:val="0"/>
    <w:pPr>
      <w:tabs>
        <w:tab w:val="left" w:pos="360"/>
        <w:tab w:val="left" w:pos="1740"/>
        <w:tab w:val="left" w:pos="2160"/>
      </w:tabs>
      <w:ind w:left="0"/>
      <w:outlineLvl w:val="3"/>
    </w:pPr>
  </w:style>
  <w:style w:type="paragraph" w:customStyle="1" w:styleId="293">
    <w:name w:val="一级条标题"/>
    <w:basedOn w:val="294"/>
    <w:next w:val="102"/>
    <w:autoRedefine/>
    <w:qFormat/>
    <w:uiPriority w:val="0"/>
    <w:pPr>
      <w:tabs>
        <w:tab w:val="left" w:pos="360"/>
        <w:tab w:val="left" w:pos="1740"/>
      </w:tabs>
      <w:spacing w:before="0" w:beforeLines="0" w:after="0" w:afterLines="0"/>
      <w:ind w:left="1740" w:hanging="420"/>
      <w:outlineLvl w:val="2"/>
    </w:pPr>
  </w:style>
  <w:style w:type="paragraph" w:customStyle="1" w:styleId="294">
    <w:name w:val="章标题"/>
    <w:next w:val="102"/>
    <w:autoRedefine/>
    <w:qFormat/>
    <w:uiPriority w:val="0"/>
    <w:pPr>
      <w:tabs>
        <w:tab w:val="left" w:pos="360"/>
      </w:tabs>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295">
    <w:name w:val="（符号）内容四标题1.1.12"/>
    <w:basedOn w:val="1"/>
    <w:autoRedefine/>
    <w:qFormat/>
    <w:uiPriority w:val="0"/>
    <w:pPr>
      <w:tabs>
        <w:tab w:val="left" w:pos="1000"/>
      </w:tabs>
      <w:spacing w:line="500" w:lineRule="exact"/>
      <w:ind w:left="1000" w:hanging="1000"/>
    </w:pPr>
    <w:rPr>
      <w:sz w:val="24"/>
    </w:rPr>
  </w:style>
  <w:style w:type="paragraph" w:customStyle="1" w:styleId="29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97">
    <w:name w:val="样式 样式 样式 样式 标题 2 + 宋体 五号 非加粗 黑色 + 段前: 6 磅 段后: 0 磅 行距: 单倍行距 + 段前:..."/>
    <w:basedOn w:val="1"/>
    <w:autoRedefine/>
    <w:qFormat/>
    <w:uiPriority w:val="0"/>
    <w:pPr>
      <w:keepNext/>
      <w:keepLines/>
      <w:tabs>
        <w:tab w:val="left" w:pos="1440"/>
      </w:tabs>
      <w:adjustRightInd w:val="0"/>
      <w:spacing w:before="240"/>
      <w:ind w:left="1440" w:hanging="360"/>
      <w:jc w:val="left"/>
      <w:textAlignment w:val="baseline"/>
      <w:outlineLvl w:val="1"/>
    </w:pPr>
    <w:rPr>
      <w:rFonts w:ascii="宋体" w:hAnsi="宋体" w:cs="宋体"/>
      <w:b/>
      <w:bCs/>
      <w:color w:val="000000"/>
    </w:rPr>
  </w:style>
  <w:style w:type="paragraph" w:customStyle="1" w:styleId="298">
    <w:name w:val="前言、引言标题"/>
    <w:next w:val="1"/>
    <w:autoRedefine/>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character" w:customStyle="1" w:styleId="299">
    <w:name w:val="z-窗体底端 字符1"/>
    <w:basedOn w:val="89"/>
    <w:autoRedefine/>
    <w:semiHidden/>
    <w:qFormat/>
    <w:uiPriority w:val="99"/>
    <w:rPr>
      <w:rFonts w:ascii="Arial" w:hAnsi="Arial" w:eastAsia="宋体" w:cs="Arial"/>
      <w:vanish/>
      <w:kern w:val="0"/>
      <w:sz w:val="16"/>
      <w:szCs w:val="16"/>
    </w:rPr>
  </w:style>
  <w:style w:type="paragraph" w:customStyle="1" w:styleId="300">
    <w:name w:val="List Paragraph1"/>
    <w:basedOn w:val="1"/>
    <w:autoRedefine/>
    <w:qFormat/>
    <w:uiPriority w:val="0"/>
    <w:pPr>
      <w:ind w:firstLine="420" w:firstLineChars="200"/>
    </w:pPr>
  </w:style>
  <w:style w:type="paragraph" w:customStyle="1" w:styleId="301">
    <w:name w:val="（符号）内容三标题1."/>
    <w:basedOn w:val="1"/>
    <w:autoRedefine/>
    <w:qFormat/>
    <w:uiPriority w:val="0"/>
    <w:pPr>
      <w:tabs>
        <w:tab w:val="left" w:pos="420"/>
      </w:tabs>
      <w:spacing w:before="140" w:after="140" w:line="500" w:lineRule="exact"/>
      <w:ind w:left="430" w:hanging="430"/>
      <w:outlineLvl w:val="1"/>
    </w:pPr>
    <w:rPr>
      <w:rFonts w:eastAsia="楷体_GB2312"/>
      <w:b/>
      <w:sz w:val="28"/>
    </w:rPr>
  </w:style>
  <w:style w:type="paragraph" w:customStyle="1" w:styleId="302">
    <w:name w:val="（符号）目录2"/>
    <w:basedOn w:val="1"/>
    <w:autoRedefine/>
    <w:qFormat/>
    <w:uiPriority w:val="0"/>
    <w:pPr>
      <w:spacing w:line="500" w:lineRule="exact"/>
      <w:ind w:left="480"/>
    </w:pPr>
    <w:rPr>
      <w:rFonts w:cs="宋体"/>
      <w:sz w:val="24"/>
    </w:rPr>
  </w:style>
  <w:style w:type="paragraph" w:customStyle="1" w:styleId="303">
    <w:name w:val="样式5"/>
    <w:basedOn w:val="1"/>
    <w:autoRedefine/>
    <w:qFormat/>
    <w:uiPriority w:val="0"/>
    <w:pPr>
      <w:adjustRightInd w:val="0"/>
      <w:snapToGrid w:val="0"/>
      <w:spacing w:line="520" w:lineRule="exact"/>
      <w:ind w:firstLine="480" w:firstLineChars="200"/>
    </w:pPr>
    <w:rPr>
      <w:rFonts w:ascii="仿宋_GB2312" w:eastAsia="仿宋_GB2312"/>
      <w:sz w:val="24"/>
    </w:rPr>
  </w:style>
  <w:style w:type="paragraph" w:customStyle="1" w:styleId="304">
    <w:name w:val="文档正文首行缩进"/>
    <w:basedOn w:val="1"/>
    <w:autoRedefine/>
    <w:qFormat/>
    <w:uiPriority w:val="0"/>
    <w:pPr>
      <w:spacing w:line="360" w:lineRule="auto"/>
      <w:ind w:firstLine="420"/>
    </w:pPr>
    <w:rPr>
      <w:rFonts w:cs="宋体"/>
      <w:sz w:val="24"/>
    </w:rPr>
  </w:style>
  <w:style w:type="paragraph" w:customStyle="1" w:styleId="305">
    <w:name w:val="p0"/>
    <w:basedOn w:val="1"/>
    <w:autoRedefine/>
    <w:qFormat/>
    <w:uiPriority w:val="0"/>
    <w:pPr>
      <w:widowControl/>
    </w:pPr>
    <w:rPr>
      <w:szCs w:val="21"/>
    </w:rPr>
  </w:style>
  <w:style w:type="paragraph" w:customStyle="1" w:styleId="306">
    <w:name w:val="TOC 标题1"/>
    <w:basedOn w:val="3"/>
    <w:next w:val="1"/>
    <w:autoRedefine/>
    <w:qFormat/>
    <w:uiPriority w:val="39"/>
    <w:pPr>
      <w:widowControl/>
      <w:autoSpaceDE/>
      <w:autoSpaceDN/>
      <w:adjustRightInd/>
      <w:spacing w:before="480" w:after="0" w:line="276" w:lineRule="auto"/>
      <w:jc w:val="left"/>
      <w:outlineLvl w:val="9"/>
    </w:pPr>
    <w:rPr>
      <w:rFonts w:hint="default" w:ascii="Cambria" w:hAnsi="Cambria" w:cs="Cambria"/>
      <w:bCs/>
      <w:color w:val="365F91"/>
      <w:sz w:val="28"/>
      <w:szCs w:val="28"/>
    </w:rPr>
  </w:style>
  <w:style w:type="paragraph" w:customStyle="1" w:styleId="307">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cs="宋体"/>
      <w:b w:val="0"/>
      <w:bCs w:val="0"/>
      <w:sz w:val="28"/>
      <w:szCs w:val="20"/>
    </w:rPr>
  </w:style>
  <w:style w:type="paragraph" w:customStyle="1" w:styleId="308">
    <w:name w:val="font0"/>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09">
    <w:name w:val="列表段落1"/>
    <w:basedOn w:val="1"/>
    <w:autoRedefine/>
    <w:qFormat/>
    <w:uiPriority w:val="99"/>
    <w:pPr>
      <w:ind w:firstLine="420" w:firstLineChars="200"/>
    </w:pPr>
  </w:style>
  <w:style w:type="paragraph" w:customStyle="1" w:styleId="310">
    <w:name w:val="xiao b"/>
    <w:basedOn w:val="1"/>
    <w:autoRedefine/>
    <w:qFormat/>
    <w:uiPriority w:val="0"/>
    <w:pPr>
      <w:jc w:val="center"/>
    </w:pPr>
    <w:rPr>
      <w:rFonts w:eastAsia="黑体"/>
      <w:sz w:val="24"/>
    </w:rPr>
  </w:style>
  <w:style w:type="paragraph" w:customStyle="1" w:styleId="311">
    <w:name w:val="xl2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sz w:val="24"/>
    </w:rPr>
  </w:style>
  <w:style w:type="paragraph" w:customStyle="1" w:styleId="312">
    <w:name w:val="font5"/>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13">
    <w:name w:val="Char Char1 Char Char Char Char"/>
    <w:basedOn w:val="1"/>
    <w:autoRedefine/>
    <w:qFormat/>
    <w:uiPriority w:val="0"/>
    <w:pPr>
      <w:widowControl/>
      <w:spacing w:after="160" w:line="240" w:lineRule="exact"/>
      <w:jc w:val="left"/>
    </w:pPr>
  </w:style>
  <w:style w:type="paragraph" w:customStyle="1" w:styleId="314">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315">
    <w:name w:val="xl3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16">
    <w:name w:val="Char"/>
    <w:basedOn w:val="1"/>
    <w:autoRedefine/>
    <w:qFormat/>
    <w:uiPriority w:val="0"/>
    <w:pPr>
      <w:snapToGrid w:val="0"/>
      <w:spacing w:line="360" w:lineRule="auto"/>
      <w:ind w:firstLine="200" w:firstLineChars="200"/>
    </w:pPr>
  </w:style>
  <w:style w:type="paragraph" w:customStyle="1" w:styleId="317">
    <w:name w:val="font8"/>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18">
    <w:name w:val="菱形标号"/>
    <w:basedOn w:val="1"/>
    <w:autoRedefine/>
    <w:qFormat/>
    <w:uiPriority w:val="0"/>
    <w:pPr>
      <w:tabs>
        <w:tab w:val="left" w:pos="1125"/>
      </w:tabs>
      <w:spacing w:line="360" w:lineRule="auto"/>
      <w:ind w:left="902" w:hanging="390"/>
    </w:pPr>
    <w:rPr>
      <w:sz w:val="24"/>
    </w:rPr>
  </w:style>
  <w:style w:type="paragraph" w:customStyle="1" w:styleId="319">
    <w:name w:val="xl3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20">
    <w:name w:val="标题1"/>
    <w:basedOn w:val="1"/>
    <w:next w:val="33"/>
    <w:autoRedefine/>
    <w:qFormat/>
    <w:uiPriority w:val="0"/>
    <w:pPr>
      <w:keepNext/>
      <w:suppressAutoHyphens/>
      <w:spacing w:before="240" w:after="120"/>
    </w:pPr>
    <w:rPr>
      <w:rFonts w:ascii="AR PL ShanHeiSun Uni" w:hAnsi="AR PL ShanHeiSun Uni" w:eastAsia="AR PL ShanHeiSun Uni" w:cs="AR PL ShanHeiSun Uni"/>
      <w:kern w:val="1"/>
      <w:sz w:val="28"/>
      <w:szCs w:val="28"/>
      <w:lang w:eastAsia="ar-SA"/>
    </w:rPr>
  </w:style>
  <w:style w:type="paragraph" w:customStyle="1" w:styleId="321">
    <w:name w:val="文"/>
    <w:basedOn w:val="44"/>
    <w:autoRedefine/>
    <w:qFormat/>
    <w:uiPriority w:val="0"/>
    <w:pPr>
      <w:spacing w:line="360" w:lineRule="auto"/>
      <w:ind w:firstLine="480" w:firstLineChars="200"/>
    </w:pPr>
    <w:rPr>
      <w:rFonts w:hint="eastAsia" w:ascii="黑体" w:hAnsi="Times New Roman" w:eastAsia="黑体"/>
      <w:bCs/>
      <w:sz w:val="24"/>
    </w:rPr>
  </w:style>
  <w:style w:type="paragraph" w:customStyle="1" w:styleId="322">
    <w:name w:val="表格内容"/>
    <w:basedOn w:val="1"/>
    <w:autoRedefine/>
    <w:qFormat/>
    <w:uiPriority w:val="0"/>
    <w:pPr>
      <w:suppressLineNumbers/>
      <w:suppressAutoHyphens/>
    </w:pPr>
    <w:rPr>
      <w:kern w:val="1"/>
      <w:lang w:eastAsia="ar-SA"/>
    </w:rPr>
  </w:style>
  <w:style w:type="paragraph" w:customStyle="1" w:styleId="323">
    <w:name w:val="2"/>
    <w:basedOn w:val="1"/>
    <w:next w:val="44"/>
    <w:autoRedefine/>
    <w:qFormat/>
    <w:uiPriority w:val="0"/>
    <w:rPr>
      <w:rFonts w:hint="eastAsia" w:ascii="宋体" w:hAnsi="Courier New"/>
    </w:rPr>
  </w:style>
  <w:style w:type="paragraph" w:customStyle="1" w:styleId="324">
    <w:name w:val="(符号)一标题第一部分"/>
    <w:basedOn w:val="1"/>
    <w:autoRedefine/>
    <w:qFormat/>
    <w:uiPriority w:val="0"/>
    <w:pPr>
      <w:spacing w:before="312" w:beforeLines="100" w:after="312" w:afterLines="100" w:line="500" w:lineRule="exact"/>
      <w:jc w:val="center"/>
      <w:outlineLvl w:val="1"/>
    </w:pPr>
    <w:rPr>
      <w:rFonts w:ascii="黑体" w:eastAsia="黑体" w:cs="宋体"/>
      <w:b/>
      <w:bCs/>
      <w:sz w:val="32"/>
      <w:szCs w:val="32"/>
    </w:rPr>
  </w:style>
  <w:style w:type="paragraph" w:customStyle="1" w:styleId="325">
    <w:name w:val="样式 宋体 小四 行距: 固定值 25 磅"/>
    <w:basedOn w:val="1"/>
    <w:autoRedefine/>
    <w:qFormat/>
    <w:uiPriority w:val="0"/>
    <w:pPr>
      <w:spacing w:line="500" w:lineRule="exact"/>
    </w:pPr>
    <w:rPr>
      <w:rFonts w:ascii="宋体" w:hAnsi="宋体" w:cs="宋体"/>
      <w:sz w:val="24"/>
    </w:rPr>
  </w:style>
  <w:style w:type="paragraph" w:customStyle="1" w:styleId="326">
    <w:name w:val="普通文字"/>
    <w:basedOn w:val="1"/>
    <w:autoRedefine/>
    <w:qFormat/>
    <w:uiPriority w:val="0"/>
    <w:pPr>
      <w:suppressAutoHyphens/>
    </w:pPr>
    <w:rPr>
      <w:rFonts w:ascii="宋体" w:hAnsi="宋体" w:cs="Courier New"/>
      <w:kern w:val="1"/>
      <w:szCs w:val="21"/>
      <w:lang w:eastAsia="ar-SA"/>
    </w:rPr>
  </w:style>
  <w:style w:type="paragraph" w:customStyle="1" w:styleId="327">
    <w:name w:val="样式 标题 1 + 四号 居中 段前: 12 磅 段后: 12 磅 行距: 单倍行距"/>
    <w:basedOn w:val="3"/>
    <w:autoRedefine/>
    <w:qFormat/>
    <w:uiPriority w:val="0"/>
    <w:pPr>
      <w:tabs>
        <w:tab w:val="left" w:pos="810"/>
      </w:tabs>
      <w:autoSpaceDE/>
      <w:autoSpaceDN/>
      <w:spacing w:before="240" w:after="240" w:line="240" w:lineRule="auto"/>
      <w:ind w:left="810" w:hanging="390"/>
      <w:textAlignment w:val="baseline"/>
    </w:pPr>
    <w:rPr>
      <w:rFonts w:hint="default" w:ascii="Times New Roman" w:cs="黑体"/>
      <w:bCs/>
      <w:kern w:val="44"/>
      <w:sz w:val="28"/>
    </w:rPr>
  </w:style>
  <w:style w:type="paragraph" w:customStyle="1" w:styleId="328">
    <w:name w:val="列出段落1"/>
    <w:basedOn w:val="1"/>
    <w:autoRedefine/>
    <w:qFormat/>
    <w:uiPriority w:val="99"/>
    <w:pPr>
      <w:spacing w:line="360" w:lineRule="auto"/>
      <w:ind w:firstLine="420" w:firstLineChars="200"/>
    </w:pPr>
    <w:rPr>
      <w:rFonts w:ascii="宋体" w:hAnsi="华文细黑"/>
      <w:color w:val="000000"/>
    </w:rPr>
  </w:style>
  <w:style w:type="paragraph" w:customStyle="1" w:styleId="329">
    <w:name w:val="表格标题"/>
    <w:basedOn w:val="322"/>
    <w:autoRedefine/>
    <w:qFormat/>
    <w:uiPriority w:val="0"/>
    <w:pPr>
      <w:jc w:val="center"/>
    </w:pPr>
    <w:rPr>
      <w:b/>
      <w:bCs/>
      <w:i/>
      <w:iCs/>
    </w:rPr>
  </w:style>
  <w:style w:type="paragraph" w:customStyle="1" w:styleId="330">
    <w:name w:val="（符号）内容四标题1.1"/>
    <w:basedOn w:val="1"/>
    <w:autoRedefine/>
    <w:qFormat/>
    <w:uiPriority w:val="0"/>
    <w:pPr>
      <w:tabs>
        <w:tab w:val="left" w:pos="420"/>
      </w:tabs>
      <w:spacing w:line="500" w:lineRule="exact"/>
      <w:ind w:left="430" w:hanging="430"/>
    </w:pPr>
    <w:rPr>
      <w:rFonts w:ascii="黑体"/>
      <w:sz w:val="24"/>
      <w:szCs w:val="21"/>
    </w:rPr>
  </w:style>
  <w:style w:type="paragraph" w:customStyle="1" w:styleId="331">
    <w:name w:val="(符号)三标题1.1"/>
    <w:basedOn w:val="1"/>
    <w:autoRedefine/>
    <w:qFormat/>
    <w:uiPriority w:val="0"/>
    <w:pPr>
      <w:numPr>
        <w:ilvl w:val="0"/>
        <w:numId w:val="2"/>
      </w:numPr>
      <w:spacing w:before="140" w:after="140" w:line="500" w:lineRule="exact"/>
      <w:outlineLvl w:val="2"/>
    </w:pPr>
    <w:rPr>
      <w:rFonts w:ascii="楷体_GB2312" w:hAnsi="宋体" w:eastAsia="楷体_GB2312" w:cs="宋体"/>
      <w:b/>
      <w:bCs/>
      <w:sz w:val="28"/>
    </w:rPr>
  </w:style>
  <w:style w:type="paragraph" w:customStyle="1" w:styleId="332">
    <w:name w:val="样式2"/>
    <w:basedOn w:val="1"/>
    <w:autoRedefine/>
    <w:qFormat/>
    <w:uiPriority w:val="0"/>
    <w:pPr>
      <w:tabs>
        <w:tab w:val="left" w:pos="420"/>
      </w:tabs>
      <w:spacing w:line="500" w:lineRule="exact"/>
      <w:ind w:left="430" w:hanging="430"/>
    </w:pPr>
    <w:rPr>
      <w:sz w:val="24"/>
    </w:rPr>
  </w:style>
  <w:style w:type="paragraph" w:customStyle="1" w:styleId="333">
    <w:name w:val="(符号)标书正文"/>
    <w:basedOn w:val="1"/>
    <w:autoRedefine/>
    <w:qFormat/>
    <w:uiPriority w:val="0"/>
    <w:pPr>
      <w:spacing w:line="500" w:lineRule="exact"/>
      <w:ind w:left="420"/>
    </w:pPr>
    <w:rPr>
      <w:rFonts w:ascii="宋体" w:hAnsi="宋体" w:cs="宋体"/>
      <w:sz w:val="24"/>
    </w:rPr>
  </w:style>
  <w:style w:type="paragraph" w:customStyle="1" w:styleId="334">
    <w:name w:val="目次、标准名称标题"/>
    <w:basedOn w:val="298"/>
    <w:next w:val="102"/>
    <w:autoRedefine/>
    <w:qFormat/>
    <w:uiPriority w:val="0"/>
    <w:pPr>
      <w:spacing w:line="460" w:lineRule="exact"/>
    </w:pPr>
  </w:style>
  <w:style w:type="paragraph" w:customStyle="1" w:styleId="335">
    <w:name w:val="五级条标题"/>
    <w:basedOn w:val="290"/>
    <w:next w:val="102"/>
    <w:autoRedefine/>
    <w:qFormat/>
    <w:uiPriority w:val="0"/>
    <w:pPr>
      <w:tabs>
        <w:tab w:val="left" w:pos="3420"/>
        <w:tab w:val="clear" w:pos="3000"/>
      </w:tabs>
      <w:ind w:left="3420"/>
      <w:outlineLvl w:val="6"/>
    </w:pPr>
  </w:style>
  <w:style w:type="paragraph" w:customStyle="1" w:styleId="336">
    <w:name w:val="内容目录 10"/>
    <w:basedOn w:val="337"/>
    <w:autoRedefine/>
    <w:qFormat/>
    <w:uiPriority w:val="0"/>
    <w:pPr>
      <w:tabs>
        <w:tab w:val="right" w:leader="dot" w:pos="9637"/>
      </w:tabs>
      <w:ind w:left="2547"/>
    </w:pPr>
  </w:style>
  <w:style w:type="paragraph" w:customStyle="1" w:styleId="337">
    <w:name w:val="目录"/>
    <w:basedOn w:val="1"/>
    <w:autoRedefine/>
    <w:qFormat/>
    <w:uiPriority w:val="0"/>
    <w:pPr>
      <w:suppressLineNumbers/>
      <w:suppressAutoHyphens/>
    </w:pPr>
    <w:rPr>
      <w:kern w:val="1"/>
      <w:lang w:eastAsia="ar-SA"/>
    </w:rPr>
  </w:style>
  <w:style w:type="paragraph" w:customStyle="1" w:styleId="338">
    <w:name w:val="列出段落{858D7CFB-ED40-4347-BF05-701D383B685F}{858D7CFB-ED40-4347-BF05-701D383B685F}"/>
    <w:basedOn w:val="1"/>
    <w:autoRedefine/>
    <w:qFormat/>
    <w:uiPriority w:val="0"/>
    <w:pPr>
      <w:ind w:firstLine="420" w:firstLineChars="200"/>
    </w:pPr>
  </w:style>
  <w:style w:type="paragraph" w:customStyle="1" w:styleId="339">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40">
    <w:name w:val="重点"/>
    <w:basedOn w:val="1"/>
    <w:autoRedefine/>
    <w:qFormat/>
    <w:uiPriority w:val="0"/>
    <w:pPr>
      <w:spacing w:line="360" w:lineRule="auto"/>
      <w:ind w:left="284"/>
    </w:pPr>
    <w:rPr>
      <w:rFonts w:ascii="Arial Black" w:hAnsi="Arial Black" w:eastAsia="楷体_GB2312" w:cs="Arial Black"/>
      <w:b/>
      <w:bCs/>
      <w:sz w:val="28"/>
      <w:szCs w:val="28"/>
    </w:rPr>
  </w:style>
  <w:style w:type="paragraph" w:customStyle="1" w:styleId="341">
    <w:name w:val="正文缩进1"/>
    <w:basedOn w:val="1"/>
    <w:autoRedefine/>
    <w:qFormat/>
    <w:uiPriority w:val="0"/>
    <w:pPr>
      <w:ind w:firstLine="420"/>
    </w:pPr>
  </w:style>
  <w:style w:type="paragraph" w:customStyle="1" w:styleId="342">
    <w:name w:val="（符号）二标题1."/>
    <w:basedOn w:val="1"/>
    <w:autoRedefine/>
    <w:qFormat/>
    <w:uiPriority w:val="0"/>
  </w:style>
  <w:style w:type="paragraph" w:customStyle="1" w:styleId="343">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344">
    <w:name w:val="表格文本"/>
    <w:basedOn w:val="1"/>
    <w:autoRedefine/>
    <w:qFormat/>
    <w:uiPriority w:val="0"/>
    <w:pPr>
      <w:tabs>
        <w:tab w:val="decimal" w:pos="0"/>
      </w:tabs>
      <w:autoSpaceDE w:val="0"/>
      <w:autoSpaceDN w:val="0"/>
      <w:adjustRightInd w:val="0"/>
      <w:jc w:val="left"/>
    </w:pPr>
    <w:rPr>
      <w:rFonts w:ascii="Arial" w:hAnsi="Arial"/>
      <w:szCs w:val="21"/>
    </w:rPr>
  </w:style>
  <w:style w:type="paragraph" w:customStyle="1" w:styleId="345">
    <w:name w:val="（符号）投标一、"/>
    <w:basedOn w:val="1"/>
    <w:autoRedefine/>
    <w:qFormat/>
    <w:uiPriority w:val="0"/>
    <w:pPr>
      <w:tabs>
        <w:tab w:val="left" w:pos="980"/>
      </w:tabs>
      <w:spacing w:line="460" w:lineRule="exact"/>
      <w:ind w:left="980" w:hanging="498"/>
    </w:pPr>
  </w:style>
  <w:style w:type="paragraph" w:customStyle="1" w:styleId="346">
    <w:name w:val="（符号）二标题总则"/>
    <w:basedOn w:val="324"/>
    <w:autoRedefine/>
    <w:qFormat/>
    <w:uiPriority w:val="0"/>
    <w:pPr>
      <w:spacing w:before="156" w:beforeLines="50" w:after="156" w:afterLines="50" w:line="440" w:lineRule="atLeast"/>
    </w:pPr>
  </w:style>
  <w:style w:type="paragraph" w:customStyle="1" w:styleId="347">
    <w:name w:val="正文1"/>
    <w:autoRedefine/>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48">
    <w:name w:val="正文文字 3"/>
    <w:basedOn w:val="1"/>
    <w:autoRedefine/>
    <w:qFormat/>
    <w:uiPriority w:val="0"/>
    <w:pPr>
      <w:suppressAutoHyphens/>
      <w:spacing w:after="120"/>
    </w:pPr>
    <w:rPr>
      <w:kern w:val="1"/>
      <w:sz w:val="16"/>
      <w:szCs w:val="16"/>
      <w:lang w:eastAsia="ar-SA"/>
    </w:rPr>
  </w:style>
  <w:style w:type="paragraph" w:customStyle="1" w:styleId="349">
    <w:name w:val="（符号）内容四标题1.1.1"/>
    <w:basedOn w:val="1"/>
    <w:autoRedefine/>
    <w:qFormat/>
    <w:uiPriority w:val="0"/>
    <w:pPr>
      <w:tabs>
        <w:tab w:val="left" w:pos="1000"/>
      </w:tabs>
      <w:spacing w:line="500" w:lineRule="exact"/>
      <w:ind w:left="1000" w:hanging="1000"/>
    </w:pPr>
    <w:rPr>
      <w:rFonts w:ascii="宋体" w:hAnsi="宋体"/>
      <w:sz w:val="24"/>
    </w:rPr>
  </w:style>
  <w:style w:type="paragraph" w:customStyle="1" w:styleId="350">
    <w:name w:val="font7"/>
    <w:basedOn w:val="1"/>
    <w:autoRedefine/>
    <w:qFormat/>
    <w:uiPriority w:val="0"/>
    <w:pPr>
      <w:widowControl/>
      <w:spacing w:before="100" w:beforeAutospacing="1" w:after="100" w:afterAutospacing="1"/>
      <w:jc w:val="left"/>
    </w:pPr>
    <w:rPr>
      <w:b/>
      <w:bCs/>
      <w:sz w:val="22"/>
      <w:szCs w:val="22"/>
    </w:rPr>
  </w:style>
  <w:style w:type="paragraph" w:customStyle="1" w:styleId="351">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52">
    <w:name w:val="Char Char Char"/>
    <w:basedOn w:val="1"/>
    <w:autoRedefine/>
    <w:qFormat/>
    <w:uiPriority w:val="0"/>
    <w:rPr>
      <w:rFonts w:ascii="Tahoma" w:hAnsi="Tahoma"/>
      <w:sz w:val="24"/>
    </w:rPr>
  </w:style>
  <w:style w:type="paragraph" w:customStyle="1" w:styleId="353">
    <w:name w:val="书目1"/>
    <w:basedOn w:val="1"/>
    <w:next w:val="1"/>
    <w:autoRedefine/>
    <w:unhideWhenUsed/>
    <w:qFormat/>
    <w:uiPriority w:val="37"/>
  </w:style>
  <w:style w:type="paragraph" w:customStyle="1" w:styleId="354">
    <w:name w:val="p17"/>
    <w:basedOn w:val="1"/>
    <w:autoRedefine/>
    <w:qFormat/>
    <w:uiPriority w:val="0"/>
    <w:pPr>
      <w:widowControl/>
      <w:ind w:firstLine="630"/>
    </w:pPr>
    <w:rPr>
      <w:rFonts w:ascii="宋体" w:hAnsi="宋体" w:cs="宋体"/>
      <w:sz w:val="32"/>
      <w:szCs w:val="32"/>
    </w:rPr>
  </w:style>
  <w:style w:type="paragraph" w:customStyle="1" w:styleId="355">
    <w:name w:val="论文正文(教授"/>
    <w:basedOn w:val="1"/>
    <w:autoRedefine/>
    <w:qFormat/>
    <w:uiPriority w:val="0"/>
    <w:pPr>
      <w:snapToGrid w:val="0"/>
      <w:spacing w:line="320" w:lineRule="atLeast"/>
      <w:ind w:firstLine="200" w:firstLineChars="200"/>
    </w:pPr>
    <w:rPr>
      <w:rFonts w:ascii="仿宋_GB2312" w:hAnsi="仿宋_GB2312"/>
      <w:spacing w:val="12"/>
    </w:rPr>
  </w:style>
  <w:style w:type="paragraph" w:customStyle="1" w:styleId="356">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57">
    <w:name w:val="日期1"/>
    <w:basedOn w:val="1"/>
    <w:next w:val="1"/>
    <w:autoRedefine/>
    <w:qFormat/>
    <w:uiPriority w:val="0"/>
    <w:pPr>
      <w:suppressAutoHyphens/>
      <w:ind w:left="100"/>
    </w:pPr>
    <w:rPr>
      <w:rFonts w:eastAsia="楷体_GB2312"/>
      <w:b/>
      <w:kern w:val="1"/>
      <w:sz w:val="36"/>
      <w:szCs w:val="30"/>
      <w:lang w:eastAsia="ar-SA"/>
    </w:rPr>
  </w:style>
  <w:style w:type="paragraph" w:customStyle="1" w:styleId="358">
    <w:name w:val="（符号）目录3"/>
    <w:basedOn w:val="1"/>
    <w:autoRedefine/>
    <w:qFormat/>
    <w:uiPriority w:val="0"/>
    <w:pPr>
      <w:spacing w:line="500" w:lineRule="exact"/>
      <w:ind w:left="1000"/>
    </w:pPr>
    <w:rPr>
      <w:rFonts w:cs="宋体"/>
      <w:sz w:val="24"/>
    </w:rPr>
  </w:style>
  <w:style w:type="paragraph" w:customStyle="1" w:styleId="359">
    <w:name w:val="xl4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60">
    <w:name w:val="框内容"/>
    <w:basedOn w:val="33"/>
    <w:autoRedefine/>
    <w:qFormat/>
    <w:uiPriority w:val="0"/>
    <w:pPr>
      <w:suppressAutoHyphens/>
    </w:pPr>
    <w:rPr>
      <w:kern w:val="1"/>
      <w:lang w:eastAsia="ar-SA"/>
    </w:rPr>
  </w:style>
  <w:style w:type="paragraph" w:customStyle="1" w:styleId="361">
    <w:name w:val="样式 小四 行距: 固定值 25 磅"/>
    <w:basedOn w:val="1"/>
    <w:next w:val="362"/>
    <w:autoRedefine/>
    <w:qFormat/>
    <w:uiPriority w:val="0"/>
    <w:pPr>
      <w:spacing w:line="500" w:lineRule="exact"/>
    </w:pPr>
    <w:rPr>
      <w:rFonts w:cs="宋体"/>
      <w:sz w:val="24"/>
    </w:rPr>
  </w:style>
  <w:style w:type="paragraph" w:customStyle="1" w:styleId="362">
    <w:name w:val="（符号）目录1"/>
    <w:basedOn w:val="1"/>
    <w:autoRedefine/>
    <w:qFormat/>
    <w:uiPriority w:val="0"/>
    <w:pPr>
      <w:spacing w:line="500" w:lineRule="exact"/>
    </w:pPr>
    <w:rPr>
      <w:rFonts w:cs="宋体"/>
      <w:sz w:val="24"/>
    </w:rPr>
  </w:style>
  <w:style w:type="paragraph" w:customStyle="1" w:styleId="363">
    <w:name w:val="正文2"/>
    <w:autoRedefine/>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64">
    <w:name w:val="(符号)四标题1.1"/>
    <w:basedOn w:val="1"/>
    <w:autoRedefine/>
    <w:qFormat/>
    <w:uiPriority w:val="0"/>
    <w:pPr>
      <w:tabs>
        <w:tab w:val="left" w:pos="567"/>
      </w:tabs>
      <w:spacing w:line="500" w:lineRule="exact"/>
      <w:ind w:left="567" w:hanging="567"/>
    </w:pPr>
    <w:rPr>
      <w:rFonts w:ascii="宋体" w:hAnsi="宋体" w:cs="宋体"/>
      <w:color w:val="000000"/>
      <w:sz w:val="24"/>
    </w:rPr>
  </w:style>
  <w:style w:type="paragraph" w:customStyle="1" w:styleId="365">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66">
    <w:name w:val="Char1 Char Char Char"/>
    <w:basedOn w:val="1"/>
    <w:autoRedefine/>
    <w:qFormat/>
    <w:uiPriority w:val="0"/>
    <w:pPr>
      <w:adjustRightInd w:val="0"/>
      <w:spacing w:line="360" w:lineRule="auto"/>
    </w:pPr>
    <w:rPr>
      <w:sz w:val="24"/>
    </w:rPr>
  </w:style>
  <w:style w:type="paragraph" w:customStyle="1" w:styleId="367">
    <w:name w:val="Char Char1 Char Char Char Char Char Char Char Char Char Char Char Char Char Char Char"/>
    <w:basedOn w:val="1"/>
    <w:autoRedefine/>
    <w:qFormat/>
    <w:uiPriority w:val="0"/>
    <w:pPr>
      <w:widowControl/>
      <w:spacing w:after="160" w:line="240" w:lineRule="exact"/>
      <w:jc w:val="left"/>
    </w:pPr>
    <w:rPr>
      <w:sz w:val="28"/>
    </w:rPr>
  </w:style>
  <w:style w:type="paragraph" w:customStyle="1" w:styleId="368">
    <w:name w:val="xl4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69">
    <w:name w:val="Default"/>
    <w:link w:val="424"/>
    <w:autoRedefine/>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paragraph" w:customStyle="1" w:styleId="370">
    <w:name w:val="Blockquote"/>
    <w:basedOn w:val="1"/>
    <w:autoRedefine/>
    <w:qFormat/>
    <w:uiPriority w:val="0"/>
    <w:pPr>
      <w:autoSpaceDE w:val="0"/>
      <w:autoSpaceDN w:val="0"/>
      <w:adjustRightInd w:val="0"/>
      <w:spacing w:before="100" w:after="100"/>
      <w:ind w:left="360" w:right="360"/>
      <w:jc w:val="left"/>
    </w:pPr>
    <w:rPr>
      <w:sz w:val="24"/>
    </w:rPr>
  </w:style>
  <w:style w:type="paragraph" w:customStyle="1" w:styleId="371">
    <w:name w:val="样式 标题 4 + 行距: 多倍行距 1.57 字行"/>
    <w:basedOn w:val="6"/>
    <w:autoRedefine/>
    <w:qFormat/>
    <w:uiPriority w:val="0"/>
    <w:pPr>
      <w:widowControl/>
      <w:adjustRightInd/>
      <w:snapToGrid/>
      <w:spacing w:line="377" w:lineRule="auto"/>
      <w:ind w:left="150" w:leftChars="50" w:firstLine="0"/>
      <w:jc w:val="left"/>
    </w:pPr>
    <w:rPr>
      <w:rFonts w:ascii="Arial" w:hAnsi="Arial" w:eastAsia="仿宋_GB2312" w:cs="Arial"/>
      <w:snapToGrid/>
      <w:kern w:val="2"/>
      <w:sz w:val="30"/>
      <w:szCs w:val="30"/>
    </w:rPr>
  </w:style>
  <w:style w:type="paragraph" w:customStyle="1" w:styleId="372">
    <w:name w:val="圆点标号"/>
    <w:basedOn w:val="1"/>
    <w:autoRedefine/>
    <w:qFormat/>
    <w:uiPriority w:val="0"/>
    <w:pPr>
      <w:tabs>
        <w:tab w:val="left" w:pos="1440"/>
      </w:tabs>
      <w:spacing w:line="360" w:lineRule="auto"/>
      <w:ind w:left="839" w:hanging="357"/>
    </w:pPr>
    <w:rPr>
      <w:sz w:val="24"/>
    </w:rPr>
  </w:style>
  <w:style w:type="paragraph" w:customStyle="1" w:styleId="373">
    <w:name w:val="（符号）二标题1"/>
    <w:basedOn w:val="1"/>
    <w:autoRedefine/>
    <w:qFormat/>
    <w:uiPriority w:val="0"/>
    <w:pPr>
      <w:spacing w:before="140" w:after="140" w:line="500" w:lineRule="exact"/>
      <w:outlineLvl w:val="1"/>
    </w:pPr>
    <w:rPr>
      <w:rFonts w:ascii="楷体_GB2312" w:eastAsia="楷体_GB2312" w:cs="宋体"/>
      <w:b/>
      <w:bCs/>
      <w:sz w:val="28"/>
    </w:rPr>
  </w:style>
  <w:style w:type="paragraph" w:customStyle="1" w:styleId="374">
    <w:name w:val="样式 标题 3 + (中文) 黑体 小四 非加粗 段前: 7.8 磅 段后: 0 磅 行距: 固定值 20 磅"/>
    <w:basedOn w:val="5"/>
    <w:autoRedefine/>
    <w:qFormat/>
    <w:uiPriority w:val="0"/>
    <w:pPr>
      <w:spacing w:before="0" w:after="0" w:line="400" w:lineRule="exact"/>
      <w:jc w:val="both"/>
    </w:pPr>
    <w:rPr>
      <w:rFonts w:eastAsia="黑体" w:cs="宋体"/>
      <w:b w:val="0"/>
      <w:sz w:val="24"/>
    </w:rPr>
  </w:style>
  <w:style w:type="paragraph" w:customStyle="1" w:styleId="375">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76">
    <w:name w:val="样式 标题 4 + 左侧:  1.11 厘米"/>
    <w:basedOn w:val="6"/>
    <w:autoRedefine/>
    <w:qFormat/>
    <w:uiPriority w:val="0"/>
    <w:pPr>
      <w:widowControl/>
      <w:adjustRightInd/>
      <w:snapToGrid/>
      <w:spacing w:line="377" w:lineRule="auto"/>
      <w:ind w:left="0" w:firstLine="0"/>
      <w:jc w:val="left"/>
    </w:pPr>
    <w:rPr>
      <w:rFonts w:ascii="Arial" w:hAnsi="Arial" w:eastAsia="黑体" w:cs="Arial"/>
      <w:snapToGrid/>
      <w:kern w:val="2"/>
      <w:sz w:val="30"/>
      <w:szCs w:val="30"/>
    </w:rPr>
  </w:style>
  <w:style w:type="character" w:customStyle="1" w:styleId="377">
    <w:name w:val="明显引用 字符1"/>
    <w:basedOn w:val="89"/>
    <w:autoRedefine/>
    <w:qFormat/>
    <w:uiPriority w:val="30"/>
    <w:rPr>
      <w:rFonts w:ascii="Times New Roman" w:hAnsi="Times New Roman" w:eastAsia="宋体" w:cs="Times New Roman"/>
      <w:i/>
      <w:iCs/>
      <w:color w:val="4472C4" w:themeColor="accent1"/>
      <w:kern w:val="0"/>
      <w:sz w:val="20"/>
      <w:szCs w:val="20"/>
      <w14:textFill>
        <w14:solidFill>
          <w14:schemeClr w14:val="accent1"/>
        </w14:solidFill>
      </w14:textFill>
    </w:rPr>
  </w:style>
  <w:style w:type="paragraph" w:customStyle="1" w:styleId="378">
    <w:name w:val="Char Char Char Char"/>
    <w:basedOn w:val="1"/>
    <w:autoRedefine/>
    <w:qFormat/>
    <w:uiPriority w:val="0"/>
    <w:pPr>
      <w:widowControl/>
      <w:spacing w:after="160" w:line="240" w:lineRule="exact"/>
      <w:jc w:val="left"/>
    </w:pPr>
    <w:rPr>
      <w:rFonts w:ascii="Verdana" w:hAnsi="Verdana"/>
      <w:lang w:eastAsia="en-US"/>
    </w:rPr>
  </w:style>
  <w:style w:type="paragraph" w:customStyle="1" w:styleId="379">
    <w:name w:val="Char Char Char Char Char Char Char Char Char Char Char Char Char Char Char Char Char Char Char"/>
    <w:basedOn w:val="1"/>
    <w:autoRedefine/>
    <w:qFormat/>
    <w:uiPriority w:val="0"/>
    <w:pPr>
      <w:widowControl/>
      <w:spacing w:after="160" w:line="240" w:lineRule="exact"/>
      <w:jc w:val="left"/>
    </w:pPr>
    <w:rPr>
      <w:rFonts w:ascii="Verdana" w:hAnsi="Verdana"/>
      <w:lang w:eastAsia="en-US"/>
    </w:rPr>
  </w:style>
  <w:style w:type="paragraph" w:customStyle="1" w:styleId="380">
    <w:name w:val="样式1"/>
    <w:basedOn w:val="1"/>
    <w:autoRedefine/>
    <w:qFormat/>
    <w:uiPriority w:val="0"/>
    <w:pPr>
      <w:tabs>
        <w:tab w:val="left" w:pos="709"/>
      </w:tabs>
      <w:adjustRightInd w:val="0"/>
      <w:ind w:left="709" w:hanging="709"/>
      <w:textAlignment w:val="baseline"/>
    </w:pPr>
    <w:rPr>
      <w:rFonts w:ascii="宋体" w:hAnsi="宋体"/>
      <w:szCs w:val="21"/>
    </w:rPr>
  </w:style>
  <w:style w:type="paragraph" w:customStyle="1" w:styleId="381">
    <w:name w:val="纯文本3"/>
    <w:basedOn w:val="1"/>
    <w:autoRedefine/>
    <w:qFormat/>
    <w:uiPriority w:val="0"/>
    <w:rPr>
      <w:rFonts w:ascii="宋体" w:hAnsi="Courier New"/>
    </w:rPr>
  </w:style>
  <w:style w:type="paragraph" w:customStyle="1" w:styleId="382">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83">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84">
    <w:name w:val="È±Ê¡ÎÄ±¾"/>
    <w:basedOn w:val="1"/>
    <w:autoRedefine/>
    <w:qFormat/>
    <w:uiPriority w:val="0"/>
    <w:pPr>
      <w:widowControl/>
      <w:overflowPunct w:val="0"/>
      <w:autoSpaceDE w:val="0"/>
      <w:autoSpaceDN w:val="0"/>
      <w:adjustRightInd w:val="0"/>
      <w:jc w:val="left"/>
    </w:pPr>
    <w:rPr>
      <w:sz w:val="24"/>
    </w:rPr>
  </w:style>
  <w:style w:type="paragraph" w:customStyle="1" w:styleId="385">
    <w:name w:val="_Style 24"/>
    <w:basedOn w:val="1"/>
    <w:next w:val="80"/>
    <w:autoRedefine/>
    <w:qFormat/>
    <w:uiPriority w:val="0"/>
    <w:pPr>
      <w:widowControl/>
      <w:spacing w:before="100" w:beforeAutospacing="1" w:after="100" w:afterAutospacing="1"/>
      <w:jc w:val="left"/>
    </w:pPr>
    <w:rPr>
      <w:rFonts w:ascii="宋体" w:hAnsi="宋体"/>
      <w:sz w:val="24"/>
    </w:rPr>
  </w:style>
  <w:style w:type="paragraph" w:customStyle="1" w:styleId="386">
    <w:name w:val="部分1"/>
    <w:basedOn w:val="1"/>
    <w:autoRedefine/>
    <w:qFormat/>
    <w:uiPriority w:val="0"/>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387">
    <w:name w:val="xl4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sz w:val="24"/>
    </w:rPr>
  </w:style>
  <w:style w:type="paragraph" w:customStyle="1" w:styleId="388">
    <w:name w:val="样式7"/>
    <w:basedOn w:val="1"/>
    <w:autoRedefine/>
    <w:qFormat/>
    <w:uiPriority w:val="0"/>
    <w:pPr>
      <w:suppressAutoHyphens/>
      <w:autoSpaceDE w:val="0"/>
      <w:spacing w:line="440" w:lineRule="atLeast"/>
      <w:ind w:firstLine="601"/>
      <w:textAlignment w:val="baseline"/>
    </w:pPr>
    <w:rPr>
      <w:rFonts w:ascii="宋体" w:hAnsi="宋体"/>
      <w:kern w:val="1"/>
      <w:sz w:val="24"/>
      <w:lang w:eastAsia="ar-SA"/>
    </w:rPr>
  </w:style>
  <w:style w:type="paragraph" w:customStyle="1" w:styleId="389">
    <w:name w:val="Mao正文(五号)"/>
    <w:basedOn w:val="1"/>
    <w:autoRedefine/>
    <w:qFormat/>
    <w:uiPriority w:val="99"/>
    <w:pPr>
      <w:spacing w:line="300" w:lineRule="auto"/>
      <w:ind w:firstLine="200" w:firstLineChars="200"/>
    </w:pPr>
    <w:rPr>
      <w:color w:val="000000"/>
      <w:szCs w:val="21"/>
    </w:rPr>
  </w:style>
  <w:style w:type="paragraph" w:customStyle="1" w:styleId="390">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391">
    <w:name w:val="Char Char Char Char Char Char Char Char Char Char Char1 Char Char Char Char Char Char Char Char Char Char Char Char"/>
    <w:basedOn w:val="1"/>
    <w:autoRedefine/>
    <w:qFormat/>
    <w:uiPriority w:val="0"/>
    <w:rPr>
      <w:rFonts w:ascii="Tahoma" w:hAnsi="Tahoma"/>
      <w:sz w:val="24"/>
    </w:rPr>
  </w:style>
  <w:style w:type="paragraph" w:customStyle="1" w:styleId="392">
    <w:name w:val="font6"/>
    <w:basedOn w:val="1"/>
    <w:autoRedefine/>
    <w:qFormat/>
    <w:uiPriority w:val="0"/>
    <w:pPr>
      <w:widowControl/>
      <w:spacing w:before="100" w:beforeAutospacing="1" w:after="100" w:afterAutospacing="1"/>
      <w:jc w:val="left"/>
    </w:pPr>
    <w:rPr>
      <w:rFonts w:ascii="宋体" w:hAnsi="宋体" w:cs="宋体"/>
      <w:sz w:val="18"/>
      <w:szCs w:val="18"/>
    </w:rPr>
  </w:style>
  <w:style w:type="paragraph" w:customStyle="1" w:styleId="393">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94">
    <w:name w:val="Char1 Char Char Char Char Char Char"/>
    <w:basedOn w:val="1"/>
    <w:autoRedefine/>
    <w:qFormat/>
    <w:uiPriority w:val="0"/>
    <w:rPr>
      <w:rFonts w:ascii="Tahoma" w:hAnsi="Tahoma"/>
      <w:kern w:val="2"/>
      <w:sz w:val="24"/>
    </w:rPr>
  </w:style>
  <w:style w:type="paragraph" w:customStyle="1" w:styleId="395">
    <w:name w:val="(符号)三标题1."/>
    <w:basedOn w:val="1"/>
    <w:autoRedefine/>
    <w:qFormat/>
    <w:uiPriority w:val="0"/>
    <w:pPr>
      <w:tabs>
        <w:tab w:val="left" w:pos="420"/>
      </w:tabs>
      <w:spacing w:before="140" w:after="140" w:line="500" w:lineRule="exact"/>
      <w:ind w:left="430" w:hanging="430"/>
      <w:outlineLvl w:val="2"/>
    </w:pPr>
    <w:rPr>
      <w:rFonts w:ascii="楷体_GB2312" w:hAnsi="宋体" w:eastAsia="楷体_GB2312" w:cs="宋体"/>
      <w:b/>
      <w:bCs/>
      <w:sz w:val="28"/>
    </w:rPr>
  </w:style>
  <w:style w:type="paragraph" w:customStyle="1" w:styleId="396">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397">
    <w:name w:val="（符号）内容三标题1.1"/>
    <w:basedOn w:val="1"/>
    <w:autoRedefine/>
    <w:qFormat/>
    <w:uiPriority w:val="0"/>
    <w:pPr>
      <w:spacing w:line="500" w:lineRule="exact"/>
    </w:pPr>
    <w:rPr>
      <w:rFonts w:ascii="黑体" w:hAnsi="宋体" w:eastAsia="黑体"/>
      <w:b/>
      <w:bCs/>
      <w:sz w:val="24"/>
    </w:rPr>
  </w:style>
  <w:style w:type="paragraph" w:customStyle="1" w:styleId="398">
    <w:name w:val="标签"/>
    <w:basedOn w:val="1"/>
    <w:autoRedefine/>
    <w:qFormat/>
    <w:uiPriority w:val="0"/>
    <w:pPr>
      <w:suppressLineNumbers/>
      <w:suppressAutoHyphens/>
      <w:spacing w:before="120" w:after="120"/>
    </w:pPr>
    <w:rPr>
      <w:i/>
      <w:iCs/>
      <w:kern w:val="1"/>
      <w:sz w:val="24"/>
      <w:lang w:eastAsia="ar-SA"/>
    </w:rPr>
  </w:style>
  <w:style w:type="character" w:customStyle="1" w:styleId="399">
    <w:name w:val="z-窗体顶端 字符1"/>
    <w:basedOn w:val="89"/>
    <w:autoRedefine/>
    <w:semiHidden/>
    <w:qFormat/>
    <w:uiPriority w:val="99"/>
    <w:rPr>
      <w:rFonts w:ascii="Arial" w:hAnsi="Arial" w:eastAsia="宋体" w:cs="Arial"/>
      <w:vanish/>
      <w:kern w:val="0"/>
      <w:sz w:val="16"/>
      <w:szCs w:val="16"/>
    </w:rPr>
  </w:style>
  <w:style w:type="paragraph" w:styleId="400">
    <w:name w:val="List Paragraph"/>
    <w:basedOn w:val="1"/>
    <w:link w:val="422"/>
    <w:autoRedefine/>
    <w:qFormat/>
    <w:uiPriority w:val="34"/>
    <w:pPr>
      <w:ind w:firstLine="420" w:firstLineChars="200"/>
    </w:pPr>
  </w:style>
  <w:style w:type="paragraph" w:customStyle="1" w:styleId="401">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细黑" w:hAnsi="华文细黑" w:eastAsia="华文细黑" w:cs="宋体"/>
      <w:color w:val="000000"/>
      <w:sz w:val="24"/>
    </w:rPr>
  </w:style>
  <w:style w:type="paragraph" w:customStyle="1" w:styleId="402">
    <w:name w:val="样式章节"/>
    <w:basedOn w:val="3"/>
    <w:autoRedefine/>
    <w:qFormat/>
    <w:uiPriority w:val="99"/>
    <w:pPr>
      <w:keepLines w:val="0"/>
      <w:tabs>
        <w:tab w:val="left" w:pos="432"/>
      </w:tabs>
      <w:spacing w:before="0" w:after="0" w:line="240" w:lineRule="auto"/>
      <w:ind w:left="432" w:hanging="432"/>
    </w:pPr>
    <w:rPr>
      <w:rFonts w:hint="default" w:ascii="Times New Roman"/>
      <w:kern w:val="2"/>
      <w:sz w:val="32"/>
      <w:szCs w:val="32"/>
      <w:lang w:val="zh-CN"/>
    </w:rPr>
  </w:style>
  <w:style w:type="paragraph" w:customStyle="1" w:styleId="403">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404">
    <w:name w:val="样式 标题 2 + (西文) Times New Roman (中文) 宋体 小四"/>
    <w:basedOn w:val="4"/>
    <w:autoRedefine/>
    <w:qFormat/>
    <w:uiPriority w:val="0"/>
    <w:pPr>
      <w:spacing w:before="312" w:beforeLines="100" w:after="0" w:line="500" w:lineRule="exact"/>
    </w:pPr>
    <w:rPr>
      <w:rFonts w:ascii="Times New Roman" w:hAnsi="Times New Roman" w:eastAsia="宋体"/>
      <w:b w:val="0"/>
      <w:sz w:val="24"/>
    </w:rPr>
  </w:style>
  <w:style w:type="paragraph" w:customStyle="1" w:styleId="405">
    <w:name w:val="zw1"/>
    <w:basedOn w:val="1"/>
    <w:autoRedefine/>
    <w:qFormat/>
    <w:uiPriority w:val="0"/>
    <w:pPr>
      <w:widowControl/>
      <w:spacing w:before="100" w:beforeAutospacing="1" w:after="100" w:afterAutospacing="1"/>
      <w:jc w:val="left"/>
    </w:pPr>
    <w:rPr>
      <w:rFonts w:ascii="宋体" w:hAnsi="宋体"/>
      <w:sz w:val="24"/>
    </w:rPr>
  </w:style>
  <w:style w:type="paragraph" w:customStyle="1" w:styleId="406">
    <w:name w:val="我的重点"/>
    <w:basedOn w:val="340"/>
    <w:autoRedefine/>
    <w:qFormat/>
    <w:uiPriority w:val="0"/>
    <w:pPr>
      <w:ind w:left="0"/>
    </w:pPr>
    <w:rPr>
      <w:rFonts w:eastAsia="华文楷体"/>
      <w:i/>
      <w:iCs/>
    </w:rPr>
  </w:style>
  <w:style w:type="paragraph" w:customStyle="1" w:styleId="407">
    <w:name w:val="xl2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sz w:val="24"/>
    </w:rPr>
  </w:style>
  <w:style w:type="paragraph" w:customStyle="1" w:styleId="40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09">
    <w:name w:val="（符号）普通正文"/>
    <w:basedOn w:val="1"/>
    <w:autoRedefine/>
    <w:qFormat/>
    <w:uiPriority w:val="0"/>
    <w:pPr>
      <w:spacing w:line="460" w:lineRule="exact"/>
      <w:ind w:firstLine="480" w:firstLineChars="200"/>
    </w:pPr>
    <w:rPr>
      <w:rFonts w:ascii="宋体" w:hAnsi="宋体" w:cs="宋体"/>
      <w:sz w:val="24"/>
    </w:rPr>
  </w:style>
  <w:style w:type="paragraph" w:customStyle="1" w:styleId="410">
    <w:name w:val="文档结构图1"/>
    <w:basedOn w:val="1"/>
    <w:autoRedefine/>
    <w:qFormat/>
    <w:uiPriority w:val="0"/>
    <w:pPr>
      <w:shd w:val="clear" w:color="auto" w:fill="000080"/>
      <w:suppressAutoHyphens/>
    </w:pPr>
    <w:rPr>
      <w:kern w:val="1"/>
      <w:lang w:eastAsia="ar-SA"/>
    </w:rPr>
  </w:style>
  <w:style w:type="paragraph" w:customStyle="1" w:styleId="411">
    <w:name w:val="列表－视讯"/>
    <w:basedOn w:val="19"/>
    <w:autoRedefine/>
    <w:qFormat/>
    <w:uiPriority w:val="0"/>
  </w:style>
  <w:style w:type="paragraph" w:customStyle="1" w:styleId="412">
    <w:name w:val="（符号）内容二标题1"/>
    <w:basedOn w:val="1"/>
    <w:autoRedefine/>
    <w:qFormat/>
    <w:uiPriority w:val="0"/>
    <w:pPr>
      <w:tabs>
        <w:tab w:val="left" w:pos="420"/>
      </w:tabs>
      <w:spacing w:before="140" w:after="140" w:line="500" w:lineRule="exact"/>
      <w:ind w:left="430" w:hanging="430"/>
      <w:outlineLvl w:val="1"/>
    </w:pPr>
    <w:rPr>
      <w:rFonts w:ascii="楷体_GB2312" w:eastAsia="楷体_GB2312" w:cs="宋体"/>
      <w:b/>
      <w:bCs/>
      <w:sz w:val="28"/>
    </w:rPr>
  </w:style>
  <w:style w:type="paragraph" w:customStyle="1" w:styleId="413">
    <w:name w:val="xl2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41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15">
    <w:name w:val="(符号)五标题1.1.1"/>
    <w:basedOn w:val="1"/>
    <w:autoRedefine/>
    <w:qFormat/>
    <w:uiPriority w:val="0"/>
    <w:pPr>
      <w:numPr>
        <w:ilvl w:val="2"/>
        <w:numId w:val="2"/>
      </w:numPr>
      <w:spacing w:line="500" w:lineRule="exact"/>
    </w:pPr>
    <w:rPr>
      <w:rFonts w:ascii="宋体" w:hAnsi="宋体" w:cs="宋体"/>
      <w:color w:val="000000"/>
      <w:sz w:val="24"/>
    </w:rPr>
  </w:style>
  <w:style w:type="paragraph" w:customStyle="1" w:styleId="416">
    <w:name w:val="Char Char Char Char Char Char Char Char Char Char"/>
    <w:basedOn w:val="1"/>
    <w:autoRedefine/>
    <w:qFormat/>
    <w:uiPriority w:val="0"/>
    <w:pPr>
      <w:widowControl/>
      <w:spacing w:after="160" w:line="240" w:lineRule="exact"/>
      <w:jc w:val="left"/>
    </w:pPr>
  </w:style>
  <w:style w:type="paragraph" w:customStyle="1" w:styleId="417">
    <w:name w:val="_Style 36"/>
    <w:basedOn w:val="1"/>
    <w:autoRedefine/>
    <w:qFormat/>
    <w:uiPriority w:val="0"/>
    <w:pPr>
      <w:widowControl/>
      <w:spacing w:after="160" w:line="240" w:lineRule="exact"/>
      <w:jc w:val="left"/>
    </w:pPr>
  </w:style>
  <w:style w:type="paragraph" w:customStyle="1" w:styleId="418">
    <w:name w:val="Char Char"/>
    <w:basedOn w:val="1"/>
    <w:autoRedefine/>
    <w:qFormat/>
    <w:uiPriority w:val="0"/>
    <w:rPr>
      <w:rFonts w:ascii="Tahoma" w:hAnsi="Tahoma"/>
      <w:sz w:val="24"/>
    </w:rPr>
  </w:style>
  <w:style w:type="paragraph" w:customStyle="1" w:styleId="419">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420">
    <w:name w:val="表"/>
    <w:basedOn w:val="1"/>
    <w:autoRedefine/>
    <w:qFormat/>
    <w:uiPriority w:val="0"/>
    <w:pPr>
      <w:adjustRightInd w:val="0"/>
      <w:snapToGrid w:val="0"/>
    </w:pPr>
    <w:rPr>
      <w:color w:val="000000"/>
      <w:szCs w:val="21"/>
    </w:rPr>
  </w:style>
  <w:style w:type="table" w:customStyle="1" w:styleId="421">
    <w:name w:val="Table Normal_0"/>
    <w:autoRedefine/>
    <w:semiHidden/>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character" w:customStyle="1" w:styleId="422">
    <w:name w:val="列表段落 字符1"/>
    <w:link w:val="400"/>
    <w:autoRedefine/>
    <w:qFormat/>
    <w:uiPriority w:val="34"/>
    <w:rPr>
      <w:rFonts w:ascii="Times New Roman" w:hAnsi="Times New Roman" w:eastAsia="宋体" w:cs="Times New Roman"/>
      <w:kern w:val="0"/>
      <w:sz w:val="20"/>
      <w:szCs w:val="20"/>
    </w:rPr>
  </w:style>
  <w:style w:type="paragraph" w:customStyle="1" w:styleId="423">
    <w:name w:val="Table Paragraph"/>
    <w:basedOn w:val="1"/>
    <w:autoRedefine/>
    <w:qFormat/>
    <w:uiPriority w:val="1"/>
    <w:pPr>
      <w:widowControl/>
      <w:autoSpaceDE w:val="0"/>
      <w:autoSpaceDN w:val="0"/>
      <w:jc w:val="left"/>
    </w:pPr>
    <w:rPr>
      <w:rFonts w:ascii="宋体" w:hAnsi="宋体" w:cs="宋体"/>
      <w:sz w:val="22"/>
      <w:szCs w:val="22"/>
      <w:lang w:val="zh-CN" w:bidi="zh-CN"/>
    </w:rPr>
  </w:style>
  <w:style w:type="character" w:customStyle="1" w:styleId="424">
    <w:name w:val="Default Char Char"/>
    <w:link w:val="369"/>
    <w:autoRedefine/>
    <w:qFormat/>
    <w:uiPriority w:val="0"/>
    <w:rPr>
      <w:rFonts w:ascii=".." w:hAnsi="Times New Roman" w:eastAsia=".." w:cs="Times New Roman"/>
      <w:color w:val="000000"/>
      <w:kern w:val="0"/>
      <w:sz w:val="24"/>
      <w:szCs w:val="24"/>
    </w:rPr>
  </w:style>
  <w:style w:type="character" w:customStyle="1" w:styleId="425">
    <w:name w:val="正文缩进[1] Char Char"/>
    <w:link w:val="426"/>
    <w:autoRedefine/>
    <w:qFormat/>
    <w:uiPriority w:val="0"/>
  </w:style>
  <w:style w:type="paragraph" w:customStyle="1" w:styleId="426">
    <w:name w:val="正文缩进[1] Char"/>
    <w:basedOn w:val="1"/>
    <w:link w:val="425"/>
    <w:autoRedefine/>
    <w:qFormat/>
    <w:uiPriority w:val="0"/>
    <w:pPr>
      <w:spacing w:beforeLines="20" w:afterLines="20" w:line="300" w:lineRule="auto"/>
      <w:ind w:firstLine="420"/>
    </w:pPr>
    <w:rPr>
      <w:rFonts w:asciiTheme="minorHAnsi" w:hAnsiTheme="minorHAnsi" w:eastAsiaTheme="minorEastAsia" w:cstheme="minorBidi"/>
      <w:kern w:val="2"/>
      <w:sz w:val="21"/>
      <w:szCs w:val="22"/>
    </w:rPr>
  </w:style>
  <w:style w:type="table" w:customStyle="1" w:styleId="427">
    <w:name w:val="TableGrid"/>
    <w:autoRedefine/>
    <w:qFormat/>
    <w:uiPriority w:val="0"/>
    <w:rPr>
      <w:rFonts w:ascii="等线" w:hAnsi="等线" w:eastAsia="等线"/>
    </w:rPr>
    <w:tblPr>
      <w:tblCellMar>
        <w:top w:w="0" w:type="dxa"/>
        <w:left w:w="0" w:type="dxa"/>
        <w:bottom w:w="0" w:type="dxa"/>
        <w:right w:w="0" w:type="dxa"/>
      </w:tblCellMar>
    </w:tblPr>
  </w:style>
  <w:style w:type="table" w:customStyle="1" w:styleId="428">
    <w:name w:val="TableGrid1"/>
    <w:autoRedefine/>
    <w:qFormat/>
    <w:uiPriority w:val="0"/>
    <w:rPr>
      <w:rFonts w:ascii="等线" w:hAnsi="等线" w:eastAsia="等线"/>
    </w:rPr>
    <w:tblPr>
      <w:tblCellMar>
        <w:top w:w="0" w:type="dxa"/>
        <w:left w:w="0" w:type="dxa"/>
        <w:bottom w:w="0" w:type="dxa"/>
        <w:right w:w="0" w:type="dxa"/>
      </w:tblCellMar>
    </w:tblPr>
  </w:style>
  <w:style w:type="character" w:customStyle="1" w:styleId="429">
    <w:name w:val="fontstyle01"/>
    <w:autoRedefine/>
    <w:qFormat/>
    <w:uiPriority w:val="0"/>
    <w:rPr>
      <w:rFonts w:hint="default" w:ascii="Calibri" w:hAnsi="Calibri" w:cs="Calibri"/>
      <w:color w:val="000000"/>
      <w:sz w:val="22"/>
      <w:szCs w:val="22"/>
    </w:rPr>
  </w:style>
  <w:style w:type="character" w:customStyle="1" w:styleId="430">
    <w:name w:val="fontstyle21"/>
    <w:autoRedefine/>
    <w:qFormat/>
    <w:uiPriority w:val="0"/>
    <w:rPr>
      <w:rFonts w:hint="eastAsia" w:ascii="宋体" w:hAnsi="宋体" w:eastAsia="宋体"/>
      <w:color w:val="000000"/>
      <w:sz w:val="22"/>
      <w:szCs w:val="22"/>
    </w:rPr>
  </w:style>
  <w:style w:type="character" w:customStyle="1" w:styleId="431">
    <w:name w:val="列表段落 字符"/>
    <w:autoRedefine/>
    <w:qFormat/>
    <w:uiPriority w:val="34"/>
  </w:style>
  <w:style w:type="table" w:customStyle="1" w:styleId="432">
    <w:name w:val="TableGrid2"/>
    <w:autoRedefine/>
    <w:qFormat/>
    <w:uiPriority w:val="0"/>
    <w:rPr>
      <w:rFonts w:ascii="等线" w:hAnsi="等线" w:eastAsia="等线"/>
    </w:rPr>
    <w:tblPr>
      <w:tblCellMar>
        <w:top w:w="0" w:type="dxa"/>
        <w:left w:w="0" w:type="dxa"/>
        <w:bottom w:w="0" w:type="dxa"/>
        <w:right w:w="0" w:type="dxa"/>
      </w:tblCellMar>
    </w:tblPr>
  </w:style>
  <w:style w:type="table" w:customStyle="1" w:styleId="433">
    <w:name w:val="TableGrid3"/>
    <w:autoRedefine/>
    <w:qFormat/>
    <w:uiPriority w:val="0"/>
    <w:rPr>
      <w:rFonts w:ascii="等线" w:hAnsi="等线" w:eastAsia="等线"/>
    </w:rPr>
    <w:tblPr>
      <w:tblCellMar>
        <w:top w:w="0" w:type="dxa"/>
        <w:left w:w="0" w:type="dxa"/>
        <w:bottom w:w="0" w:type="dxa"/>
        <w:right w:w="0" w:type="dxa"/>
      </w:tblCellMar>
    </w:tblPr>
  </w:style>
  <w:style w:type="paragraph" w:customStyle="1" w:styleId="434">
    <w:name w:val="修订1"/>
    <w:autoRedefine/>
    <w:hidden/>
    <w:semiHidden/>
    <w:qFormat/>
    <w:uiPriority w:val="99"/>
    <w:rPr>
      <w:rFonts w:ascii="等线" w:hAnsi="等线" w:eastAsia="等线" w:cs="Times New Roman"/>
      <w:kern w:val="2"/>
      <w:sz w:val="21"/>
      <w:szCs w:val="22"/>
      <w:lang w:val="en-US" w:eastAsia="zh-CN" w:bidi="ar-SA"/>
    </w:rPr>
  </w:style>
  <w:style w:type="character" w:customStyle="1" w:styleId="435">
    <w:name w:val="无间隔 字符"/>
    <w:link w:val="248"/>
    <w:autoRedefine/>
    <w:qFormat/>
    <w:uiPriority w:val="1"/>
    <w:rPr>
      <w:rFonts w:ascii="Times New Roman" w:hAnsi="Times New Roman" w:eastAsia="宋体" w:cs="Times New Roman"/>
      <w:szCs w:val="20"/>
    </w:rPr>
  </w:style>
  <w:style w:type="table" w:customStyle="1" w:styleId="436">
    <w:name w:val="网格型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7">
    <w:name w:val="TableGrid4"/>
    <w:autoRedefine/>
    <w:qFormat/>
    <w:uiPriority w:val="0"/>
    <w:rPr>
      <w:rFonts w:ascii="等线" w:hAnsi="等线" w:eastAsia="等线"/>
    </w:rPr>
    <w:tblPr>
      <w:tblCellMar>
        <w:top w:w="0" w:type="dxa"/>
        <w:left w:w="0" w:type="dxa"/>
        <w:bottom w:w="0" w:type="dxa"/>
        <w:right w:w="0" w:type="dxa"/>
      </w:tblCellMar>
    </w:tblPr>
  </w:style>
  <w:style w:type="table" w:customStyle="1" w:styleId="438">
    <w:name w:val="TableGrid5"/>
    <w:autoRedefine/>
    <w:qFormat/>
    <w:uiPriority w:val="0"/>
    <w:rPr>
      <w:rFonts w:ascii="等线" w:hAnsi="等线" w:eastAsia="等线"/>
    </w:rPr>
    <w:tblPr>
      <w:tblCellMar>
        <w:top w:w="0" w:type="dxa"/>
        <w:left w:w="0" w:type="dxa"/>
        <w:bottom w:w="0" w:type="dxa"/>
        <w:right w:w="0" w:type="dxa"/>
      </w:tblCellMar>
    </w:tblPr>
  </w:style>
  <w:style w:type="paragraph" w:customStyle="1" w:styleId="439">
    <w:name w:val="ZB1 - Arrowed List"/>
    <w:basedOn w:val="1"/>
    <w:autoRedefine/>
    <w:qFormat/>
    <w:locked/>
    <w:uiPriority w:val="0"/>
    <w:pPr>
      <w:widowControl/>
      <w:numPr>
        <w:ilvl w:val="0"/>
        <w:numId w:val="3"/>
      </w:numPr>
      <w:tabs>
        <w:tab w:val="left" w:pos="840"/>
      </w:tabs>
      <w:spacing w:before="60" w:after="60" w:line="360" w:lineRule="auto"/>
      <w:jc w:val="left"/>
    </w:pPr>
    <w:rPr>
      <w:rFonts w:ascii="Arial" w:hAnsi="Arial"/>
      <w:sz w:val="21"/>
      <w:szCs w:val="24"/>
    </w:rPr>
  </w:style>
  <w:style w:type="paragraph" w:customStyle="1" w:styleId="440">
    <w:name w:val="ZB1 - Components"/>
    <w:basedOn w:val="1"/>
    <w:autoRedefine/>
    <w:qFormat/>
    <w:locked/>
    <w:uiPriority w:val="0"/>
    <w:pPr>
      <w:widowControl/>
      <w:numPr>
        <w:ilvl w:val="0"/>
        <w:numId w:val="4"/>
      </w:numPr>
      <w:tabs>
        <w:tab w:val="left" w:pos="210"/>
      </w:tabs>
      <w:spacing w:line="360" w:lineRule="auto"/>
      <w:jc w:val="left"/>
    </w:pPr>
    <w:rPr>
      <w:rFonts w:ascii="Arial" w:hAnsi="Arial"/>
      <w:position w:val="4"/>
      <w:sz w:val="21"/>
      <w:szCs w:val="24"/>
    </w:rPr>
  </w:style>
  <w:style w:type="paragraph" w:customStyle="1" w:styleId="441">
    <w:name w:val="ZB1 - Bulleted List"/>
    <w:basedOn w:val="440"/>
    <w:autoRedefine/>
    <w:qFormat/>
    <w:locked/>
    <w:uiPriority w:val="0"/>
    <w:pPr>
      <w:numPr>
        <w:ilvl w:val="0"/>
        <w:numId w:val="5"/>
      </w:numPr>
      <w:tabs>
        <w:tab w:val="left" w:pos="861"/>
        <w:tab w:val="clear" w:pos="210"/>
      </w:tabs>
      <w:spacing w:before="60" w:after="60"/>
    </w:pPr>
    <w:rPr>
      <w:position w:val="0"/>
    </w:rPr>
  </w:style>
  <w:style w:type="paragraph" w:customStyle="1" w:styleId="442">
    <w:name w:val="ZB1 - Heading 1"/>
    <w:next w:val="443"/>
    <w:autoRedefine/>
    <w:qFormat/>
    <w:locked/>
    <w:uiPriority w:val="0"/>
    <w:pPr>
      <w:numPr>
        <w:ilvl w:val="0"/>
        <w:numId w:val="6"/>
      </w:numPr>
      <w:tabs>
        <w:tab w:val="left" w:pos="462"/>
      </w:tabs>
      <w:spacing w:before="72" w:beforeLines="30" w:after="72" w:afterLines="30" w:line="264" w:lineRule="auto"/>
      <w:outlineLvl w:val="0"/>
    </w:pPr>
    <w:rPr>
      <w:rFonts w:ascii="Arial" w:hAnsi="Arial" w:eastAsia="宋体" w:cs="Arial"/>
      <w:b/>
      <w:bCs/>
      <w:caps/>
      <w:kern w:val="32"/>
      <w:sz w:val="24"/>
      <w:szCs w:val="32"/>
      <w:lang w:val="en-US" w:eastAsia="en-US" w:bidi="ar-SA"/>
    </w:rPr>
  </w:style>
  <w:style w:type="paragraph" w:customStyle="1" w:styleId="443">
    <w:name w:val="ZB1 - Heading 1 Body Text"/>
    <w:basedOn w:val="1"/>
    <w:autoRedefine/>
    <w:qFormat/>
    <w:locked/>
    <w:uiPriority w:val="0"/>
    <w:pPr>
      <w:widowControl/>
      <w:spacing w:after="30" w:afterLines="30" w:line="360" w:lineRule="auto"/>
      <w:ind w:firstLine="200" w:firstLineChars="200"/>
    </w:pPr>
    <w:rPr>
      <w:rFonts w:ascii="Arial" w:hAnsi="Arial"/>
      <w:sz w:val="21"/>
      <w:szCs w:val="24"/>
    </w:rPr>
  </w:style>
  <w:style w:type="paragraph" w:customStyle="1" w:styleId="444">
    <w:name w:val="ZB1 - Heading 2"/>
    <w:basedOn w:val="442"/>
    <w:next w:val="445"/>
    <w:autoRedefine/>
    <w:qFormat/>
    <w:locked/>
    <w:uiPriority w:val="0"/>
    <w:pPr>
      <w:numPr>
        <w:ilvl w:val="1"/>
      </w:numPr>
      <w:tabs>
        <w:tab w:val="left" w:pos="882"/>
        <w:tab w:val="clear" w:pos="462"/>
      </w:tabs>
      <w:outlineLvl w:val="1"/>
    </w:pPr>
    <w:rPr>
      <w:bCs w:val="0"/>
      <w:caps w:val="0"/>
    </w:rPr>
  </w:style>
  <w:style w:type="paragraph" w:customStyle="1" w:styleId="445">
    <w:name w:val="ZB1 - Heading 2 Body Text"/>
    <w:basedOn w:val="1"/>
    <w:autoRedefine/>
    <w:qFormat/>
    <w:locked/>
    <w:uiPriority w:val="0"/>
    <w:pPr>
      <w:widowControl/>
      <w:spacing w:after="30" w:afterLines="30" w:line="360" w:lineRule="auto"/>
      <w:ind w:left="100" w:leftChars="100" w:firstLine="200" w:firstLineChars="200"/>
    </w:pPr>
    <w:rPr>
      <w:rFonts w:ascii="Arial" w:hAnsi="Arial"/>
      <w:sz w:val="21"/>
      <w:szCs w:val="24"/>
    </w:rPr>
  </w:style>
  <w:style w:type="paragraph" w:customStyle="1" w:styleId="446">
    <w:name w:val="ZB1 - Heading 3"/>
    <w:basedOn w:val="444"/>
    <w:next w:val="447"/>
    <w:autoRedefine/>
    <w:qFormat/>
    <w:locked/>
    <w:uiPriority w:val="0"/>
    <w:pPr>
      <w:numPr>
        <w:ilvl w:val="0"/>
        <w:numId w:val="0"/>
      </w:numPr>
      <w:tabs>
        <w:tab w:val="left" w:pos="840"/>
      </w:tabs>
      <w:outlineLvl w:val="2"/>
    </w:pPr>
    <w:rPr>
      <w:b w:val="0"/>
      <w:bCs/>
    </w:rPr>
  </w:style>
  <w:style w:type="paragraph" w:customStyle="1" w:styleId="447">
    <w:name w:val="ZB1 - Heading 3 Body Text"/>
    <w:basedOn w:val="445"/>
    <w:link w:val="448"/>
    <w:autoRedefine/>
    <w:qFormat/>
    <w:locked/>
    <w:uiPriority w:val="0"/>
  </w:style>
  <w:style w:type="character" w:customStyle="1" w:styleId="448">
    <w:name w:val="ZB1 - Heading 3 Body Text 字符"/>
    <w:link w:val="447"/>
    <w:autoRedefine/>
    <w:qFormat/>
    <w:uiPriority w:val="0"/>
    <w:rPr>
      <w:rFonts w:ascii="Arial" w:hAnsi="Arial" w:eastAsia="宋体" w:cs="Times New Roman"/>
      <w:kern w:val="0"/>
      <w:szCs w:val="24"/>
    </w:rPr>
  </w:style>
  <w:style w:type="paragraph" w:customStyle="1" w:styleId="449">
    <w:name w:val="ZB1 - Heading 4"/>
    <w:basedOn w:val="446"/>
    <w:next w:val="1"/>
    <w:autoRedefine/>
    <w:qFormat/>
    <w:locked/>
    <w:uiPriority w:val="0"/>
    <w:pPr>
      <w:numPr>
        <w:ilvl w:val="3"/>
        <w:numId w:val="6"/>
      </w:numPr>
      <w:tabs>
        <w:tab w:val="left" w:pos="1050"/>
        <w:tab w:val="clear" w:pos="840"/>
        <w:tab w:val="clear" w:pos="882"/>
      </w:tabs>
      <w:outlineLvl w:val="3"/>
    </w:pPr>
    <w:rPr>
      <w:bCs w:val="0"/>
    </w:rPr>
  </w:style>
  <w:style w:type="paragraph" w:customStyle="1" w:styleId="450">
    <w:name w:val="ZB1 - Heading 5"/>
    <w:basedOn w:val="449"/>
    <w:next w:val="1"/>
    <w:autoRedefine/>
    <w:qFormat/>
    <w:locked/>
    <w:uiPriority w:val="0"/>
    <w:pPr>
      <w:numPr>
        <w:ilvl w:val="4"/>
      </w:numPr>
      <w:tabs>
        <w:tab w:val="left" w:pos="1260"/>
        <w:tab w:val="clear" w:pos="1050"/>
      </w:tabs>
      <w:outlineLvl w:val="4"/>
    </w:pPr>
    <w:rPr>
      <w:bCs/>
    </w:rPr>
  </w:style>
  <w:style w:type="paragraph" w:customStyle="1" w:styleId="451">
    <w:name w:val="ETSC- Arrowed list 2nd"/>
    <w:basedOn w:val="1"/>
    <w:link w:val="452"/>
    <w:autoRedefine/>
    <w:qFormat/>
    <w:uiPriority w:val="0"/>
    <w:pPr>
      <w:tabs>
        <w:tab w:val="left" w:pos="232"/>
        <w:tab w:val="left" w:pos="993"/>
        <w:tab w:val="left" w:pos="1276"/>
      </w:tabs>
      <w:adjustRightInd w:val="0"/>
      <w:snapToGrid w:val="0"/>
      <w:spacing w:line="276" w:lineRule="auto"/>
      <w:ind w:left="1276" w:hanging="312"/>
    </w:pPr>
    <w:rPr>
      <w:sz w:val="24"/>
      <w:szCs w:val="24"/>
      <w:lang w:val="en-GB" w:bidi="en-US"/>
    </w:rPr>
  </w:style>
  <w:style w:type="character" w:customStyle="1" w:styleId="452">
    <w:name w:val="ETSC- Arrowed list 2nd Char"/>
    <w:link w:val="451"/>
    <w:autoRedefine/>
    <w:qFormat/>
    <w:uiPriority w:val="0"/>
    <w:rPr>
      <w:rFonts w:ascii="Times New Roman" w:hAnsi="Times New Roman" w:eastAsia="宋体" w:cs="Times New Roman"/>
      <w:kern w:val="0"/>
      <w:sz w:val="24"/>
      <w:szCs w:val="24"/>
      <w:lang w:val="en-GB" w:bidi="en-US"/>
    </w:rPr>
  </w:style>
  <w:style w:type="paragraph" w:customStyle="1" w:styleId="453">
    <w:name w:val="ETSC- Para title"/>
    <w:link w:val="454"/>
    <w:autoRedefine/>
    <w:qFormat/>
    <w:uiPriority w:val="0"/>
    <w:pPr>
      <w:spacing w:after="120" w:afterLines="50" w:line="0" w:lineRule="atLeast"/>
      <w:ind w:left="-2" w:leftChars="-1" w:firstLine="2"/>
    </w:pPr>
    <w:rPr>
      <w:rFonts w:ascii="Times New Roman" w:hAnsi="Times New Roman" w:eastAsia="宋体" w:cs="Times New Roman"/>
      <w:b/>
      <w:kern w:val="2"/>
      <w:sz w:val="24"/>
      <w:szCs w:val="24"/>
      <w:u w:val="single"/>
      <w:lang w:val="en-GB" w:eastAsia="zh-CN" w:bidi="ar-SA"/>
    </w:rPr>
  </w:style>
  <w:style w:type="character" w:customStyle="1" w:styleId="454">
    <w:name w:val="ETSC- Para title Char"/>
    <w:link w:val="453"/>
    <w:autoRedefine/>
    <w:qFormat/>
    <w:uiPriority w:val="0"/>
    <w:rPr>
      <w:rFonts w:ascii="Times New Roman" w:hAnsi="Times New Roman" w:eastAsia="宋体" w:cs="Times New Roman"/>
      <w:b/>
      <w:sz w:val="24"/>
      <w:szCs w:val="24"/>
      <w:u w:val="single"/>
      <w:lang w:val="en-GB"/>
    </w:rPr>
  </w:style>
  <w:style w:type="table" w:customStyle="1" w:styleId="455">
    <w:name w:val="TableGrid6"/>
    <w:autoRedefine/>
    <w:qFormat/>
    <w:uiPriority w:val="0"/>
    <w:rPr>
      <w:rFonts w:ascii="等线" w:hAnsi="等线" w:eastAsia="等线"/>
    </w:rPr>
    <w:tblPr>
      <w:tblCellMar>
        <w:top w:w="0" w:type="dxa"/>
        <w:left w:w="0" w:type="dxa"/>
        <w:bottom w:w="0" w:type="dxa"/>
        <w:right w:w="0" w:type="dxa"/>
      </w:tblCellMar>
    </w:tblPr>
  </w:style>
  <w:style w:type="table" w:customStyle="1" w:styleId="456">
    <w:name w:val="TableGrid7"/>
    <w:autoRedefine/>
    <w:qFormat/>
    <w:uiPriority w:val="0"/>
    <w:rPr>
      <w:rFonts w:ascii="等线" w:hAnsi="等线" w:eastAsia="等线"/>
    </w:rPr>
    <w:tblPr>
      <w:tblCellMar>
        <w:top w:w="0" w:type="dxa"/>
        <w:left w:w="0" w:type="dxa"/>
        <w:bottom w:w="0" w:type="dxa"/>
        <w:right w:w="0" w:type="dxa"/>
      </w:tblCellMar>
    </w:tblPr>
  </w:style>
  <w:style w:type="character" w:customStyle="1" w:styleId="457">
    <w:name w:val="列出段落 字符"/>
    <w:autoRedefine/>
    <w:qFormat/>
    <w:uiPriority w:val="34"/>
  </w:style>
  <w:style w:type="character" w:customStyle="1" w:styleId="458">
    <w:name w:val="style41"/>
    <w:autoRedefine/>
    <w:qFormat/>
    <w:uiPriority w:val="99"/>
    <w:rPr>
      <w:color w:val="666666"/>
      <w:sz w:val="18"/>
      <w:szCs w:val="18"/>
    </w:rPr>
  </w:style>
  <w:style w:type="character" w:customStyle="1" w:styleId="459">
    <w:name w:val="141"/>
    <w:autoRedefine/>
    <w:qFormat/>
    <w:uiPriority w:val="99"/>
    <w:rPr>
      <w:sz w:val="28"/>
      <w:szCs w:val="28"/>
    </w:rPr>
  </w:style>
  <w:style w:type="character" w:customStyle="1" w:styleId="460">
    <w:name w:val="style741"/>
    <w:autoRedefine/>
    <w:qFormat/>
    <w:uiPriority w:val="99"/>
    <w:rPr>
      <w:rFonts w:cs="Times New Roman"/>
      <w:color w:val="666666"/>
    </w:rPr>
  </w:style>
  <w:style w:type="character" w:customStyle="1" w:styleId="461">
    <w:name w:val="d1"/>
    <w:autoRedefine/>
    <w:qFormat/>
    <w:uiPriority w:val="99"/>
    <w:rPr>
      <w:color w:val="000000"/>
      <w:sz w:val="21"/>
      <w:szCs w:val="21"/>
      <w:u w:val="none"/>
    </w:rPr>
  </w:style>
  <w:style w:type="paragraph" w:customStyle="1" w:styleId="462">
    <w:name w:val="Char Char6"/>
    <w:basedOn w:val="1"/>
    <w:autoRedefine/>
    <w:qFormat/>
    <w:uiPriority w:val="99"/>
    <w:pPr>
      <w:widowControl/>
      <w:spacing w:after="160" w:line="240" w:lineRule="exact"/>
      <w:jc w:val="left"/>
    </w:pPr>
    <w:rPr>
      <w:kern w:val="2"/>
      <w:sz w:val="21"/>
      <w:szCs w:val="24"/>
    </w:rPr>
  </w:style>
  <w:style w:type="paragraph" w:customStyle="1" w:styleId="463">
    <w:name w:val="Char Char Char Char Char Char Char Char Char Char Char Char Char Char Char Char"/>
    <w:basedOn w:val="1"/>
    <w:autoRedefine/>
    <w:qFormat/>
    <w:uiPriority w:val="99"/>
    <w:rPr>
      <w:rFonts w:ascii="Tahoma" w:hAnsi="Tahoma"/>
      <w:kern w:val="2"/>
      <w:sz w:val="24"/>
    </w:rPr>
  </w:style>
  <w:style w:type="paragraph" w:customStyle="1" w:styleId="464">
    <w:name w:val="indent_2em1"/>
    <w:basedOn w:val="1"/>
    <w:autoRedefine/>
    <w:qFormat/>
    <w:uiPriority w:val="99"/>
    <w:pPr>
      <w:widowControl/>
      <w:spacing w:line="300" w:lineRule="atLeast"/>
      <w:ind w:firstLine="480"/>
      <w:jc w:val="left"/>
    </w:pPr>
    <w:rPr>
      <w:rFonts w:ascii="宋体" w:hAnsi="宋体" w:cs="宋体"/>
      <w:spacing w:val="15"/>
      <w:sz w:val="24"/>
      <w:szCs w:val="24"/>
    </w:rPr>
  </w:style>
  <w:style w:type="paragraph" w:customStyle="1" w:styleId="465">
    <w:name w:val="Char Char Char Char Char Char Char Char Char"/>
    <w:basedOn w:val="1"/>
    <w:autoRedefine/>
    <w:qFormat/>
    <w:uiPriority w:val="99"/>
    <w:pPr>
      <w:widowControl/>
      <w:spacing w:after="160" w:line="240" w:lineRule="exact"/>
      <w:jc w:val="left"/>
    </w:pPr>
    <w:rPr>
      <w:rFonts w:ascii="Verdana" w:hAnsi="Verdana" w:eastAsia="仿宋_GB2312" w:cs="Verdana"/>
      <w:sz w:val="24"/>
      <w:szCs w:val="24"/>
      <w:lang w:eastAsia="en-US"/>
    </w:rPr>
  </w:style>
  <w:style w:type="paragraph" w:customStyle="1" w:styleId="466">
    <w:name w:val="indent_2em"/>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467">
    <w:name w:val="Char Char1 Char Char Char Char Char Char"/>
    <w:basedOn w:val="1"/>
    <w:autoRedefine/>
    <w:qFormat/>
    <w:uiPriority w:val="99"/>
    <w:pPr>
      <w:widowControl/>
      <w:spacing w:after="160" w:line="240" w:lineRule="exact"/>
      <w:jc w:val="left"/>
    </w:pPr>
    <w:rPr>
      <w:rFonts w:ascii="Verdana" w:hAnsi="Verdana" w:eastAsia="仿宋_GB2312"/>
      <w:sz w:val="24"/>
      <w:lang w:eastAsia="en-US"/>
    </w:rPr>
  </w:style>
  <w:style w:type="paragraph" w:customStyle="1" w:styleId="468">
    <w:name w:val="_Style 32"/>
    <w:basedOn w:val="1"/>
    <w:next w:val="75"/>
    <w:autoRedefine/>
    <w:qFormat/>
    <w:uiPriority w:val="99"/>
    <w:pPr>
      <w:spacing w:after="120" w:line="480" w:lineRule="auto"/>
    </w:pPr>
    <w:rPr>
      <w:kern w:val="2"/>
      <w:sz w:val="21"/>
    </w:rPr>
  </w:style>
  <w:style w:type="paragraph" w:customStyle="1" w:styleId="469">
    <w:name w:val="表内文字"/>
    <w:basedOn w:val="1"/>
    <w:autoRedefine/>
    <w:qFormat/>
    <w:uiPriority w:val="99"/>
    <w:pPr>
      <w:tabs>
        <w:tab w:val="left" w:pos="1418"/>
      </w:tabs>
      <w:spacing w:line="360" w:lineRule="auto"/>
      <w:jc w:val="center"/>
    </w:pPr>
    <w:rPr>
      <w:rFonts w:ascii="仿宋_GB2312" w:eastAsia="仿宋_GB2312" w:cs="仿宋_GB2312"/>
      <w:spacing w:val="-20"/>
      <w:sz w:val="24"/>
      <w:szCs w:val="24"/>
    </w:rPr>
  </w:style>
  <w:style w:type="paragraph" w:customStyle="1" w:styleId="470">
    <w:name w:val="Char Char Char Char Char Char"/>
    <w:basedOn w:val="1"/>
    <w:autoRedefine/>
    <w:qFormat/>
    <w:uiPriority w:val="99"/>
    <w:rPr>
      <w:kern w:val="2"/>
      <w:sz w:val="21"/>
      <w:szCs w:val="24"/>
    </w:rPr>
  </w:style>
  <w:style w:type="paragraph" w:customStyle="1" w:styleId="471">
    <w:name w:val="style75"/>
    <w:basedOn w:val="1"/>
    <w:autoRedefine/>
    <w:qFormat/>
    <w:uiPriority w:val="99"/>
    <w:pPr>
      <w:widowControl/>
      <w:spacing w:before="100" w:beforeAutospacing="1" w:after="100" w:afterAutospacing="1"/>
      <w:jc w:val="left"/>
    </w:pPr>
    <w:rPr>
      <w:rFonts w:ascii="宋体" w:hAnsi="宋体" w:cs="宋体"/>
      <w:color w:val="666666"/>
      <w:sz w:val="15"/>
      <w:szCs w:val="15"/>
    </w:rPr>
  </w:style>
  <w:style w:type="paragraph" w:customStyle="1" w:styleId="472">
    <w:name w:val="编写建议 Char"/>
    <w:basedOn w:val="1"/>
    <w:link w:val="473"/>
    <w:autoRedefine/>
    <w:qFormat/>
    <w:uiPriority w:val="99"/>
    <w:pPr>
      <w:autoSpaceDE w:val="0"/>
      <w:autoSpaceDN w:val="0"/>
      <w:adjustRightInd w:val="0"/>
      <w:spacing w:line="360" w:lineRule="auto"/>
      <w:ind w:firstLine="420" w:firstLineChars="200"/>
      <w:jc w:val="left"/>
    </w:pPr>
    <w:rPr>
      <w:rFonts w:ascii="Arial" w:hAnsi="Arial"/>
      <w:i/>
      <w:color w:val="0000FF"/>
      <w:szCs w:val="21"/>
    </w:rPr>
  </w:style>
  <w:style w:type="character" w:customStyle="1" w:styleId="473">
    <w:name w:val="编写建议 Char Char"/>
    <w:link w:val="472"/>
    <w:autoRedefine/>
    <w:qFormat/>
    <w:uiPriority w:val="99"/>
    <w:rPr>
      <w:rFonts w:ascii="Arial" w:hAnsi="Arial" w:eastAsia="宋体" w:cs="Times New Roman"/>
      <w:i/>
      <w:color w:val="0000FF"/>
      <w:kern w:val="0"/>
      <w:sz w:val="20"/>
      <w:szCs w:val="21"/>
    </w:rPr>
  </w:style>
  <w:style w:type="paragraph" w:customStyle="1" w:styleId="474">
    <w:name w:val="修订1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475">
    <w:name w:val="small18"/>
    <w:autoRedefine/>
    <w:qFormat/>
    <w:uiPriority w:val="99"/>
  </w:style>
  <w:style w:type="character" w:customStyle="1" w:styleId="476">
    <w:name w:val="题注 字符"/>
    <w:link w:val="21"/>
    <w:autoRedefine/>
    <w:qFormat/>
    <w:locked/>
    <w:uiPriority w:val="0"/>
    <w:rPr>
      <w:rFonts w:ascii="Times New Roman" w:hAnsi="Times New Roman" w:eastAsia="宋体" w:cs="Times New Roman"/>
      <w:kern w:val="0"/>
      <w:sz w:val="18"/>
      <w:szCs w:val="18"/>
    </w:rPr>
  </w:style>
  <w:style w:type="paragraph" w:customStyle="1" w:styleId="477">
    <w:name w:val="普通(网站)1"/>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478">
    <w:name w:val="列出段落11"/>
    <w:basedOn w:val="1"/>
    <w:autoRedefine/>
    <w:qFormat/>
    <w:uiPriority w:val="99"/>
    <w:pPr>
      <w:ind w:firstLine="420" w:firstLineChars="200"/>
    </w:pPr>
    <w:rPr>
      <w:rFonts w:ascii="Calibri" w:hAnsi="Calibri" w:cs="黑体"/>
      <w:kern w:val="2"/>
      <w:sz w:val="21"/>
      <w:szCs w:val="22"/>
    </w:rPr>
  </w:style>
  <w:style w:type="character" w:customStyle="1" w:styleId="479">
    <w:name w:val="普通文字 Char Char1"/>
    <w:autoRedefine/>
    <w:qFormat/>
    <w:locked/>
    <w:uiPriority w:val="99"/>
    <w:rPr>
      <w:rFonts w:ascii="宋体" w:hAnsi="Courier New" w:eastAsia="宋体"/>
      <w:kern w:val="10"/>
      <w:sz w:val="21"/>
      <w:szCs w:val="21"/>
      <w:lang w:val="en-US" w:eastAsia="zh-CN" w:bidi="ar-SA"/>
    </w:rPr>
  </w:style>
  <w:style w:type="paragraph" w:customStyle="1" w:styleId="480">
    <w:name w:val="普通 (Web)"/>
    <w:basedOn w:val="1"/>
    <w:autoRedefine/>
    <w:qFormat/>
    <w:uiPriority w:val="99"/>
    <w:pPr>
      <w:widowControl/>
      <w:spacing w:before="100" w:after="100"/>
      <w:jc w:val="left"/>
    </w:pPr>
    <w:rPr>
      <w:rFonts w:ascii="宋体" w:hAnsi="宋体"/>
      <w:sz w:val="24"/>
    </w:rPr>
  </w:style>
  <w:style w:type="paragraph" w:customStyle="1" w:styleId="481">
    <w:name w:val="Default Paragraph Font Para Char"/>
    <w:basedOn w:val="1"/>
    <w:autoRedefine/>
    <w:qFormat/>
    <w:uiPriority w:val="99"/>
    <w:pPr>
      <w:widowControl/>
      <w:spacing w:after="160" w:line="240" w:lineRule="exact"/>
      <w:jc w:val="left"/>
    </w:pPr>
    <w:rPr>
      <w:rFonts w:ascii="Verdana" w:hAnsi="Verdana"/>
      <w:lang w:eastAsia="en-US"/>
    </w:rPr>
  </w:style>
  <w:style w:type="paragraph" w:customStyle="1" w:styleId="482">
    <w:name w:val="style40"/>
    <w:basedOn w:val="1"/>
    <w:autoRedefine/>
    <w:qFormat/>
    <w:uiPriority w:val="99"/>
    <w:pPr>
      <w:widowControl/>
      <w:spacing w:before="100" w:beforeAutospacing="1" w:after="100" w:afterAutospacing="1"/>
      <w:jc w:val="left"/>
    </w:pPr>
    <w:rPr>
      <w:rFonts w:ascii="宋体" w:hAnsi="宋体" w:cs="宋体"/>
      <w:sz w:val="18"/>
      <w:szCs w:val="18"/>
    </w:rPr>
  </w:style>
  <w:style w:type="paragraph" w:customStyle="1" w:styleId="483">
    <w:name w:val="样式 样式 样式 左侧:  2 字符1 + 首行缩进:  2 字符1 + 首行缩进:  2 字符"/>
    <w:basedOn w:val="1"/>
    <w:autoRedefine/>
    <w:qFormat/>
    <w:uiPriority w:val="99"/>
    <w:pPr>
      <w:widowControl/>
      <w:adjustRightInd w:val="0"/>
      <w:spacing w:before="60" w:after="120" w:line="440" w:lineRule="atLeast"/>
      <w:ind w:firstLine="480"/>
      <w:textAlignment w:val="baseline"/>
    </w:pPr>
    <w:rPr>
      <w:kern w:val="2"/>
      <w:sz w:val="24"/>
    </w:rPr>
  </w:style>
  <w:style w:type="paragraph" w:customStyle="1" w:styleId="484">
    <w:name w:val="Pa6"/>
    <w:basedOn w:val="1"/>
    <w:next w:val="1"/>
    <w:autoRedefine/>
    <w:qFormat/>
    <w:uiPriority w:val="99"/>
    <w:pPr>
      <w:autoSpaceDE w:val="0"/>
      <w:autoSpaceDN w:val="0"/>
      <w:adjustRightInd w:val="0"/>
      <w:spacing w:line="181" w:lineRule="atLeast"/>
      <w:jc w:val="left"/>
    </w:pPr>
    <w:rPr>
      <w:rFonts w:ascii="Futura Bk" w:hAnsi="Futura Bk"/>
      <w:sz w:val="24"/>
      <w:szCs w:val="24"/>
    </w:rPr>
  </w:style>
  <w:style w:type="character" w:customStyle="1" w:styleId="485">
    <w:name w:val="title01"/>
    <w:basedOn w:val="89"/>
    <w:autoRedefine/>
    <w:qFormat/>
    <w:uiPriority w:val="99"/>
  </w:style>
  <w:style w:type="paragraph" w:customStyle="1" w:styleId="486">
    <w:name w:val="CM30"/>
    <w:basedOn w:val="1"/>
    <w:next w:val="1"/>
    <w:autoRedefine/>
    <w:qFormat/>
    <w:uiPriority w:val="99"/>
    <w:pPr>
      <w:autoSpaceDE w:val="0"/>
      <w:autoSpaceDN w:val="0"/>
      <w:adjustRightInd w:val="0"/>
      <w:spacing w:after="200"/>
      <w:jc w:val="left"/>
    </w:pPr>
    <w:rPr>
      <w:rFonts w:ascii="宋体"/>
      <w:sz w:val="24"/>
      <w:szCs w:val="24"/>
    </w:rPr>
  </w:style>
  <w:style w:type="paragraph" w:customStyle="1" w:styleId="487">
    <w:name w:val="Char Char Char Char Char Char Char Char Char Char Char Char Char Char Char Char1"/>
    <w:basedOn w:val="1"/>
    <w:autoRedefine/>
    <w:qFormat/>
    <w:uiPriority w:val="99"/>
    <w:pPr>
      <w:spacing w:line="500" w:lineRule="exact"/>
    </w:pPr>
    <w:rPr>
      <w:kern w:val="2"/>
      <w:sz w:val="24"/>
      <w:szCs w:val="24"/>
    </w:rPr>
  </w:style>
  <w:style w:type="paragraph" w:customStyle="1" w:styleId="488">
    <w:name w:val="CM27"/>
    <w:basedOn w:val="369"/>
    <w:next w:val="369"/>
    <w:autoRedefine/>
    <w:qFormat/>
    <w:uiPriority w:val="99"/>
    <w:pPr>
      <w:spacing w:after="513"/>
    </w:pPr>
    <w:rPr>
      <w:rFonts w:ascii="宋体" w:eastAsia="宋体"/>
      <w:color w:val="auto"/>
    </w:rPr>
  </w:style>
  <w:style w:type="paragraph" w:customStyle="1" w:styleId="489">
    <w:name w:val="CM5"/>
    <w:basedOn w:val="369"/>
    <w:next w:val="369"/>
    <w:autoRedefine/>
    <w:qFormat/>
    <w:uiPriority w:val="99"/>
    <w:pPr>
      <w:spacing w:line="491" w:lineRule="atLeast"/>
    </w:pPr>
    <w:rPr>
      <w:rFonts w:ascii="宋体" w:eastAsia="宋体"/>
      <w:color w:val="auto"/>
    </w:rPr>
  </w:style>
  <w:style w:type="paragraph" w:customStyle="1" w:styleId="490">
    <w:name w:val="CM7"/>
    <w:basedOn w:val="369"/>
    <w:next w:val="369"/>
    <w:autoRedefine/>
    <w:qFormat/>
    <w:uiPriority w:val="99"/>
    <w:pPr>
      <w:spacing w:line="491" w:lineRule="atLeast"/>
    </w:pPr>
    <w:rPr>
      <w:rFonts w:ascii="宋体" w:eastAsia="宋体"/>
      <w:color w:val="auto"/>
    </w:rPr>
  </w:style>
  <w:style w:type="paragraph" w:customStyle="1" w:styleId="491">
    <w:name w:val="CM4"/>
    <w:basedOn w:val="369"/>
    <w:next w:val="369"/>
    <w:autoRedefine/>
    <w:qFormat/>
    <w:uiPriority w:val="99"/>
    <w:pPr>
      <w:spacing w:line="491" w:lineRule="atLeast"/>
    </w:pPr>
    <w:rPr>
      <w:rFonts w:ascii="宋体" w:eastAsia="宋体"/>
      <w:color w:val="auto"/>
    </w:rPr>
  </w:style>
  <w:style w:type="paragraph" w:customStyle="1" w:styleId="492">
    <w:name w:val="CM8"/>
    <w:basedOn w:val="369"/>
    <w:next w:val="369"/>
    <w:autoRedefine/>
    <w:qFormat/>
    <w:uiPriority w:val="99"/>
    <w:pPr>
      <w:spacing w:line="491" w:lineRule="atLeast"/>
    </w:pPr>
    <w:rPr>
      <w:rFonts w:ascii="宋体" w:eastAsia="宋体"/>
      <w:color w:val="auto"/>
    </w:rPr>
  </w:style>
  <w:style w:type="paragraph" w:customStyle="1" w:styleId="493">
    <w:name w:val="CM6"/>
    <w:basedOn w:val="369"/>
    <w:next w:val="369"/>
    <w:autoRedefine/>
    <w:qFormat/>
    <w:uiPriority w:val="99"/>
    <w:pPr>
      <w:spacing w:line="491" w:lineRule="atLeast"/>
    </w:pPr>
    <w:rPr>
      <w:rFonts w:ascii="宋体" w:eastAsia="宋体"/>
      <w:color w:val="auto"/>
    </w:rPr>
  </w:style>
  <w:style w:type="paragraph" w:customStyle="1" w:styleId="494">
    <w:name w:val="CM13"/>
    <w:basedOn w:val="369"/>
    <w:next w:val="369"/>
    <w:autoRedefine/>
    <w:qFormat/>
    <w:uiPriority w:val="99"/>
    <w:pPr>
      <w:spacing w:line="491" w:lineRule="atLeast"/>
    </w:pPr>
    <w:rPr>
      <w:rFonts w:ascii="宋体" w:eastAsia="宋体"/>
      <w:color w:val="auto"/>
    </w:rPr>
  </w:style>
  <w:style w:type="paragraph" w:customStyle="1" w:styleId="495">
    <w:name w:val="样式 首行缩进:  2 字符 段前: 0.5 行 段后: 0.5 行"/>
    <w:basedOn w:val="1"/>
    <w:next w:val="1"/>
    <w:autoRedefine/>
    <w:qFormat/>
    <w:uiPriority w:val="99"/>
    <w:pPr>
      <w:adjustRightInd w:val="0"/>
      <w:snapToGrid w:val="0"/>
      <w:spacing w:before="156" w:after="156" w:line="312" w:lineRule="auto"/>
      <w:ind w:firstLine="480" w:firstLineChars="200"/>
    </w:pPr>
    <w:rPr>
      <w:rFonts w:eastAsia="楷体_GB2312"/>
      <w:kern w:val="2"/>
      <w:sz w:val="24"/>
    </w:rPr>
  </w:style>
  <w:style w:type="paragraph" w:customStyle="1" w:styleId="496">
    <w:name w:val="Char Char Char Char Char Char1 Char"/>
    <w:basedOn w:val="1"/>
    <w:autoRedefine/>
    <w:qFormat/>
    <w:uiPriority w:val="99"/>
    <w:rPr>
      <w:kern w:val="2"/>
      <w:sz w:val="21"/>
      <w:szCs w:val="24"/>
    </w:rPr>
  </w:style>
  <w:style w:type="paragraph" w:customStyle="1" w:styleId="497">
    <w:name w:val="Char2"/>
    <w:basedOn w:val="1"/>
    <w:autoRedefine/>
    <w:qFormat/>
    <w:uiPriority w:val="99"/>
    <w:rPr>
      <w:kern w:val="2"/>
      <w:sz w:val="21"/>
      <w:szCs w:val="24"/>
    </w:rPr>
  </w:style>
  <w:style w:type="paragraph" w:customStyle="1" w:styleId="498">
    <w:name w:val="xl6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4"/>
      <w:szCs w:val="24"/>
    </w:rPr>
  </w:style>
  <w:style w:type="paragraph" w:customStyle="1" w:styleId="499">
    <w:name w:val="xl6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0">
    <w:name w:val="xl6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1">
    <w:name w:val="xl6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502">
    <w:name w:val="xl69"/>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70C0"/>
      <w:sz w:val="24"/>
      <w:szCs w:val="24"/>
    </w:rPr>
  </w:style>
  <w:style w:type="paragraph" w:customStyle="1" w:styleId="503">
    <w:name w:val="xl70"/>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4">
    <w:name w:val="xl71"/>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FF0000"/>
      <w:sz w:val="24"/>
      <w:szCs w:val="24"/>
    </w:rPr>
  </w:style>
  <w:style w:type="paragraph" w:customStyle="1" w:styleId="505">
    <w:name w:val="xl7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70C0"/>
      <w:sz w:val="24"/>
      <w:szCs w:val="24"/>
    </w:rPr>
  </w:style>
  <w:style w:type="paragraph" w:customStyle="1" w:styleId="506">
    <w:name w:val="xl73"/>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507">
    <w:name w:val="xl74"/>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508">
    <w:name w:val="xl75"/>
    <w:basedOn w:val="1"/>
    <w:autoRedefine/>
    <w:qFormat/>
    <w:uiPriority w:val="99"/>
    <w:pPr>
      <w:widowControl/>
      <w:spacing w:before="100" w:beforeAutospacing="1" w:after="100" w:afterAutospacing="1"/>
      <w:jc w:val="center"/>
    </w:pPr>
    <w:rPr>
      <w:rFonts w:ascii="宋体" w:hAnsi="宋体" w:cs="宋体"/>
      <w:sz w:val="24"/>
      <w:szCs w:val="24"/>
    </w:rPr>
  </w:style>
  <w:style w:type="paragraph" w:customStyle="1" w:styleId="509">
    <w:name w:val="xl7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10">
    <w:name w:val="xl77"/>
    <w:basedOn w:val="1"/>
    <w:autoRedefine/>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511">
    <w:name w:val="TOC 标题11"/>
    <w:basedOn w:val="3"/>
    <w:next w:val="1"/>
    <w:autoRedefine/>
    <w:qFormat/>
    <w:uiPriority w:val="99"/>
    <w:pPr>
      <w:widowControl/>
      <w:autoSpaceDE/>
      <w:autoSpaceDN/>
      <w:adjustRightInd/>
      <w:spacing w:before="240" w:after="0" w:line="259" w:lineRule="auto"/>
      <w:jc w:val="left"/>
      <w:outlineLvl w:val="9"/>
    </w:pPr>
    <w:rPr>
      <w:rFonts w:hint="default" w:ascii="Cambria" w:hAnsi="Cambria"/>
      <w:color w:val="365F91"/>
      <w:sz w:val="32"/>
      <w:szCs w:val="32"/>
    </w:rPr>
  </w:style>
  <w:style w:type="paragraph" w:customStyle="1" w:styleId="512">
    <w:name w:val="xl78"/>
    <w:basedOn w:val="1"/>
    <w:autoRedefine/>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13">
    <w:name w:val="xl79"/>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14">
    <w:name w:val="xl80"/>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5">
    <w:name w:val="xl81"/>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6">
    <w:name w:val="xl82"/>
    <w:basedOn w:val="1"/>
    <w:autoRedefine/>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17">
    <w:name w:val="xl83"/>
    <w:basedOn w:val="1"/>
    <w:autoRedefine/>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8">
    <w:name w:val="_Style 28"/>
    <w:basedOn w:val="1"/>
    <w:autoRedefine/>
    <w:qFormat/>
    <w:uiPriority w:val="99"/>
    <w:rPr>
      <w:rFonts w:ascii="Tahoma" w:hAnsi="Tahoma"/>
      <w:kern w:val="2"/>
      <w:sz w:val="24"/>
      <w:szCs w:val="24"/>
    </w:rPr>
  </w:style>
  <w:style w:type="character" w:customStyle="1" w:styleId="519">
    <w:name w:val="标准文本 Char"/>
    <w:link w:val="520"/>
    <w:autoRedefine/>
    <w:qFormat/>
    <w:locked/>
    <w:uiPriority w:val="99"/>
  </w:style>
  <w:style w:type="paragraph" w:customStyle="1" w:styleId="520">
    <w:name w:val="标准文本"/>
    <w:basedOn w:val="1"/>
    <w:link w:val="519"/>
    <w:autoRedefine/>
    <w:qFormat/>
    <w:uiPriority w:val="99"/>
    <w:pPr>
      <w:spacing w:line="360" w:lineRule="auto"/>
      <w:ind w:firstLine="480" w:firstLineChars="200"/>
    </w:pPr>
    <w:rPr>
      <w:rFonts w:asciiTheme="minorHAnsi" w:hAnsiTheme="minorHAnsi" w:eastAsiaTheme="minorEastAsia" w:cstheme="minorBidi"/>
      <w:kern w:val="2"/>
      <w:sz w:val="21"/>
      <w:szCs w:val="22"/>
    </w:rPr>
  </w:style>
  <w:style w:type="paragraph" w:customStyle="1" w:styleId="521">
    <w:name w:val="[Normal]"/>
    <w:autoRedefine/>
    <w:qFormat/>
    <w:uiPriority w:val="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宋体" w:hAnsi="宋体" w:eastAsia="宋体" w:cs="Times New Roman"/>
      <w:sz w:val="24"/>
      <w:szCs w:val="24"/>
      <w:lang w:val="en-US" w:eastAsia="zh-CN" w:bidi="ar-SA"/>
    </w:rPr>
  </w:style>
  <w:style w:type="paragraph" w:customStyle="1" w:styleId="522">
    <w:name w:val="报告正文"/>
    <w:basedOn w:val="1"/>
    <w:autoRedefine/>
    <w:qFormat/>
    <w:uiPriority w:val="99"/>
    <w:pPr>
      <w:adjustRightInd w:val="0"/>
      <w:snapToGrid w:val="0"/>
      <w:spacing w:line="288" w:lineRule="auto"/>
      <w:ind w:left="3060" w:leftChars="1700"/>
    </w:pPr>
    <w:rPr>
      <w:rFonts w:ascii="华文细黑" w:hAnsi="华文细黑" w:eastAsia="华文细黑" w:cs="宋体"/>
      <w:kern w:val="2"/>
      <w:sz w:val="21"/>
    </w:rPr>
  </w:style>
  <w:style w:type="paragraph" w:customStyle="1" w:styleId="523">
    <w:name w:val="_Style 1"/>
    <w:basedOn w:val="1"/>
    <w:autoRedefine/>
    <w:qFormat/>
    <w:uiPriority w:val="99"/>
    <w:pPr>
      <w:ind w:firstLine="420" w:firstLineChars="200"/>
    </w:pPr>
    <w:rPr>
      <w:kern w:val="2"/>
      <w:sz w:val="21"/>
      <w:szCs w:val="24"/>
    </w:rPr>
  </w:style>
  <w:style w:type="paragraph" w:customStyle="1" w:styleId="524">
    <w:name w:val="Char Char Char1 Char"/>
    <w:basedOn w:val="25"/>
    <w:autoRedefine/>
    <w:qFormat/>
    <w:uiPriority w:val="0"/>
    <w:rPr>
      <w:rFonts w:ascii="Tahoma" w:hAnsi="Tahoma" w:eastAsia="宋体" w:cs="Tahoma"/>
      <w:kern w:val="0"/>
      <w:sz w:val="18"/>
    </w:rPr>
  </w:style>
  <w:style w:type="paragraph" w:customStyle="1" w:styleId="525">
    <w:name w:val="txt14"/>
    <w:basedOn w:val="1"/>
    <w:autoRedefine/>
    <w:qFormat/>
    <w:uiPriority w:val="0"/>
    <w:pPr>
      <w:widowControl/>
      <w:spacing w:before="100" w:beforeAutospacing="1" w:after="100" w:afterAutospacing="1"/>
      <w:jc w:val="left"/>
    </w:pPr>
    <w:rPr>
      <w:rFonts w:ascii="宋体" w:hAnsi="宋体" w:cs="宋体"/>
      <w:color w:val="000000"/>
      <w:sz w:val="21"/>
      <w:szCs w:val="21"/>
    </w:rPr>
  </w:style>
  <w:style w:type="character" w:customStyle="1" w:styleId="526">
    <w:name w:val="未处理的提及111"/>
    <w:basedOn w:val="89"/>
    <w:autoRedefine/>
    <w:unhideWhenUsed/>
    <w:qFormat/>
    <w:uiPriority w:val="99"/>
    <w:rPr>
      <w:color w:val="605E5C"/>
      <w:shd w:val="clear" w:color="auto" w:fill="E1DFDD"/>
    </w:rPr>
  </w:style>
  <w:style w:type="character" w:customStyle="1" w:styleId="527">
    <w:name w:val="标题 1 字符1"/>
    <w:autoRedefine/>
    <w:qFormat/>
    <w:uiPriority w:val="99"/>
    <w:rPr>
      <w:b/>
      <w:bCs/>
      <w:kern w:val="44"/>
      <w:sz w:val="32"/>
      <w:szCs w:val="44"/>
    </w:rPr>
  </w:style>
  <w:style w:type="character" w:customStyle="1" w:styleId="528">
    <w:name w:val="标题 2 字符1"/>
    <w:autoRedefine/>
    <w:qFormat/>
    <w:uiPriority w:val="99"/>
    <w:rPr>
      <w:rFonts w:ascii="Arial" w:hAnsi="Arial" w:eastAsia="黑体"/>
      <w:bCs/>
      <w:kern w:val="2"/>
      <w:sz w:val="32"/>
      <w:szCs w:val="32"/>
    </w:rPr>
  </w:style>
  <w:style w:type="character" w:customStyle="1" w:styleId="529">
    <w:name w:val="标题 3 字符1"/>
    <w:autoRedefine/>
    <w:qFormat/>
    <w:uiPriority w:val="9"/>
    <w:rPr>
      <w:rFonts w:ascii="宋体"/>
      <w:b/>
      <w:bCs/>
      <w:kern w:val="2"/>
      <w:sz w:val="24"/>
      <w:szCs w:val="32"/>
    </w:rPr>
  </w:style>
  <w:style w:type="character" w:customStyle="1" w:styleId="530">
    <w:name w:val="标题 4 字符1"/>
    <w:autoRedefine/>
    <w:qFormat/>
    <w:uiPriority w:val="0"/>
    <w:rPr>
      <w:rFonts w:ascii="Arial" w:hAnsi="Arial"/>
      <w:bCs/>
      <w:kern w:val="2"/>
      <w:sz w:val="24"/>
      <w:szCs w:val="28"/>
    </w:rPr>
  </w:style>
  <w:style w:type="character" w:customStyle="1" w:styleId="531">
    <w:name w:val="标题 7 字符1"/>
    <w:autoRedefine/>
    <w:semiHidden/>
    <w:qFormat/>
    <w:uiPriority w:val="9"/>
    <w:rPr>
      <w:b/>
      <w:bCs/>
      <w:kern w:val="2"/>
      <w:sz w:val="24"/>
      <w:szCs w:val="24"/>
    </w:rPr>
  </w:style>
  <w:style w:type="character" w:customStyle="1" w:styleId="532">
    <w:name w:val="标题 8 字符1"/>
    <w:basedOn w:val="89"/>
    <w:autoRedefine/>
    <w:qFormat/>
    <w:uiPriority w:val="0"/>
    <w:rPr>
      <w:rFonts w:ascii="Arial" w:hAnsi="Arial" w:eastAsia="黑体"/>
      <w:kern w:val="2"/>
      <w:sz w:val="21"/>
    </w:rPr>
  </w:style>
  <w:style w:type="character" w:customStyle="1" w:styleId="533">
    <w:name w:val="标题 9 字符1"/>
    <w:basedOn w:val="89"/>
    <w:autoRedefine/>
    <w:qFormat/>
    <w:uiPriority w:val="0"/>
    <w:rPr>
      <w:rFonts w:ascii="Arial" w:hAnsi="Arial" w:eastAsia="黑体"/>
      <w:kern w:val="2"/>
      <w:sz w:val="21"/>
    </w:rPr>
  </w:style>
  <w:style w:type="character" w:customStyle="1" w:styleId="534">
    <w:name w:val="正文缩进 字符1"/>
    <w:autoRedefine/>
    <w:qFormat/>
    <w:uiPriority w:val="0"/>
    <w:rPr>
      <w:sz w:val="21"/>
    </w:rPr>
  </w:style>
  <w:style w:type="character" w:customStyle="1" w:styleId="535">
    <w:name w:val="页脚 字符1"/>
    <w:autoRedefine/>
    <w:qFormat/>
    <w:uiPriority w:val="99"/>
    <w:rPr>
      <w:kern w:val="2"/>
      <w:sz w:val="18"/>
      <w:szCs w:val="18"/>
    </w:rPr>
  </w:style>
  <w:style w:type="character" w:customStyle="1" w:styleId="536">
    <w:name w:val="页眉 字符1"/>
    <w:autoRedefine/>
    <w:qFormat/>
    <w:uiPriority w:val="99"/>
    <w:rPr>
      <w:kern w:val="2"/>
      <w:sz w:val="18"/>
      <w:szCs w:val="18"/>
    </w:rPr>
  </w:style>
  <w:style w:type="character" w:customStyle="1" w:styleId="537">
    <w:name w:val="small"/>
    <w:basedOn w:val="89"/>
    <w:autoRedefine/>
    <w:qFormat/>
    <w:uiPriority w:val="0"/>
  </w:style>
  <w:style w:type="paragraph" w:customStyle="1" w:styleId="538">
    <w:name w:val="正文文本 21"/>
    <w:basedOn w:val="1"/>
    <w:autoRedefine/>
    <w:qFormat/>
    <w:uiPriority w:val="0"/>
    <w:pPr>
      <w:widowControl/>
      <w:jc w:val="center"/>
    </w:pPr>
    <w:rPr>
      <w:rFonts w:eastAsia="黑体"/>
      <w:sz w:val="44"/>
    </w:rPr>
  </w:style>
  <w:style w:type="paragraph" w:customStyle="1" w:styleId="539">
    <w:name w:val="Char1 Char Char Char Char"/>
    <w:basedOn w:val="1"/>
    <w:autoRedefine/>
    <w:qFormat/>
    <w:uiPriority w:val="0"/>
    <w:pPr>
      <w:tabs>
        <w:tab w:val="left" w:pos="425"/>
        <w:tab w:val="left" w:pos="1200"/>
      </w:tabs>
      <w:ind w:left="425"/>
    </w:pPr>
    <w:rPr>
      <w:kern w:val="2"/>
      <w:sz w:val="24"/>
      <w:szCs w:val="24"/>
    </w:rPr>
  </w:style>
  <w:style w:type="paragraph" w:customStyle="1" w:styleId="540">
    <w:name w:val="技标2"/>
    <w:basedOn w:val="5"/>
    <w:autoRedefine/>
    <w:qFormat/>
    <w:uiPriority w:val="0"/>
    <w:pPr>
      <w:keepNext w:val="0"/>
      <w:keepLines w:val="0"/>
      <w:adjustRightInd w:val="0"/>
      <w:snapToGrid w:val="0"/>
      <w:spacing w:before="600" w:after="240" w:line="420" w:lineRule="atLeast"/>
      <w:textAlignment w:val="baseline"/>
    </w:pPr>
    <w:rPr>
      <w:sz w:val="28"/>
    </w:rPr>
  </w:style>
  <w:style w:type="paragraph" w:customStyle="1" w:styleId="541">
    <w:name w:val="标准"/>
    <w:basedOn w:val="1"/>
    <w:autoRedefine/>
    <w:qFormat/>
    <w:uiPriority w:val="0"/>
    <w:pPr>
      <w:adjustRightInd w:val="0"/>
      <w:spacing w:line="420" w:lineRule="atLeast"/>
      <w:ind w:firstLine="454"/>
      <w:jc w:val="center"/>
      <w:textAlignment w:val="baseline"/>
    </w:pPr>
    <w:rPr>
      <w:sz w:val="21"/>
    </w:rPr>
  </w:style>
  <w:style w:type="paragraph" w:customStyle="1" w:styleId="542">
    <w:name w:val="6"/>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43">
    <w:name w:val="Char1 Char Char Char1"/>
    <w:basedOn w:val="1"/>
    <w:autoRedefine/>
    <w:qFormat/>
    <w:uiPriority w:val="99"/>
    <w:rPr>
      <w:rFonts w:ascii="仿宋_GB2312" w:eastAsia="仿宋_GB2312"/>
      <w:b/>
      <w:kern w:val="2"/>
      <w:sz w:val="32"/>
      <w:szCs w:val="32"/>
    </w:rPr>
  </w:style>
  <w:style w:type="paragraph" w:customStyle="1" w:styleId="544">
    <w:name w:val="普通(网站)2"/>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45">
    <w:name w:val="Char Char1 Char Char Char Char Char Char Char Char Char Char Char Char Char Char"/>
    <w:basedOn w:val="1"/>
    <w:autoRedefine/>
    <w:qFormat/>
    <w:uiPriority w:val="99"/>
    <w:pPr>
      <w:widowControl/>
      <w:spacing w:after="160" w:line="240" w:lineRule="exact"/>
      <w:jc w:val="left"/>
    </w:pPr>
    <w:rPr>
      <w:kern w:val="2"/>
      <w:sz w:val="21"/>
      <w:szCs w:val="24"/>
    </w:rPr>
  </w:style>
  <w:style w:type="paragraph" w:customStyle="1" w:styleId="546">
    <w:name w:val="Char Char Char Char Char Char Char Char Char Char Char Char Char Char Char Char Char Char Char1"/>
    <w:basedOn w:val="1"/>
    <w:autoRedefine/>
    <w:qFormat/>
    <w:uiPriority w:val="99"/>
    <w:pPr>
      <w:widowControl/>
      <w:spacing w:after="160" w:line="240" w:lineRule="exact"/>
      <w:jc w:val="left"/>
    </w:pPr>
    <w:rPr>
      <w:kern w:val="2"/>
      <w:sz w:val="21"/>
      <w:szCs w:val="24"/>
    </w:rPr>
  </w:style>
  <w:style w:type="paragraph" w:customStyle="1" w:styleId="547">
    <w:name w:val="Char Char1 Char Char Char Char Char Char1"/>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548">
    <w:name w:val="Char Char61"/>
    <w:basedOn w:val="1"/>
    <w:autoRedefine/>
    <w:qFormat/>
    <w:uiPriority w:val="0"/>
    <w:pPr>
      <w:widowControl/>
      <w:spacing w:after="160" w:line="240" w:lineRule="exact"/>
      <w:jc w:val="left"/>
    </w:pPr>
    <w:rPr>
      <w:kern w:val="2"/>
      <w:sz w:val="21"/>
      <w:szCs w:val="24"/>
    </w:rPr>
  </w:style>
  <w:style w:type="character" w:customStyle="1" w:styleId="549">
    <w:name w:val="skip_21"/>
    <w:autoRedefine/>
    <w:qFormat/>
    <w:uiPriority w:val="0"/>
    <w:rPr>
      <w:color w:val="333333"/>
      <w:sz w:val="18"/>
      <w:szCs w:val="18"/>
      <w:u w:val="none"/>
    </w:rPr>
  </w:style>
  <w:style w:type="character" w:customStyle="1" w:styleId="550">
    <w:name w:val="文字 Char"/>
    <w:link w:val="551"/>
    <w:autoRedefine/>
    <w:qFormat/>
    <w:uiPriority w:val="0"/>
    <w:rPr>
      <w:rFonts w:ascii="宋体"/>
      <w:sz w:val="28"/>
    </w:rPr>
  </w:style>
  <w:style w:type="paragraph" w:customStyle="1" w:styleId="551">
    <w:name w:val="文字"/>
    <w:basedOn w:val="1"/>
    <w:link w:val="550"/>
    <w:autoRedefine/>
    <w:qFormat/>
    <w:uiPriority w:val="0"/>
    <w:pPr>
      <w:tabs>
        <w:tab w:val="left" w:pos="8520"/>
      </w:tabs>
      <w:spacing w:line="312" w:lineRule="auto"/>
      <w:ind w:right="-210" w:firstLine="556"/>
    </w:pPr>
    <w:rPr>
      <w:rFonts w:ascii="宋体" w:hAnsiTheme="minorHAnsi" w:eastAsiaTheme="minorEastAsia" w:cstheme="minorBidi"/>
      <w:kern w:val="2"/>
      <w:sz w:val="28"/>
      <w:szCs w:val="22"/>
    </w:rPr>
  </w:style>
  <w:style w:type="character" w:customStyle="1" w:styleId="552">
    <w:name w:val="Char Char10"/>
    <w:link w:val="553"/>
    <w:autoRedefine/>
    <w:qFormat/>
    <w:uiPriority w:val="0"/>
    <w:rPr>
      <w:rFonts w:ascii="Verdana" w:hAnsi="Verdana"/>
      <w:lang w:eastAsia="en-US"/>
    </w:rPr>
  </w:style>
  <w:style w:type="paragraph" w:customStyle="1" w:styleId="553">
    <w:name w:val="Char3"/>
    <w:basedOn w:val="1"/>
    <w:link w:val="552"/>
    <w:autoRedefine/>
    <w:qFormat/>
    <w:uiPriority w:val="0"/>
    <w:pPr>
      <w:widowControl/>
      <w:spacing w:after="160" w:line="240" w:lineRule="exact"/>
      <w:jc w:val="left"/>
    </w:pPr>
    <w:rPr>
      <w:rFonts w:ascii="Verdana" w:hAnsi="Verdana" w:eastAsiaTheme="minorEastAsia" w:cstheme="minorBidi"/>
      <w:kern w:val="2"/>
      <w:sz w:val="21"/>
      <w:szCs w:val="22"/>
      <w:lang w:eastAsia="en-US"/>
    </w:rPr>
  </w:style>
  <w:style w:type="character" w:customStyle="1" w:styleId="554">
    <w:name w:val="正文缩进 Char Char1"/>
    <w:autoRedefine/>
    <w:qFormat/>
    <w:uiPriority w:val="0"/>
    <w:rPr>
      <w:rFonts w:eastAsia="宋体"/>
      <w:kern w:val="2"/>
      <w:sz w:val="24"/>
      <w:szCs w:val="24"/>
      <w:lang w:val="en-US" w:eastAsia="zh-CN" w:bidi="ar-SA"/>
    </w:rPr>
  </w:style>
  <w:style w:type="character" w:customStyle="1" w:styleId="555">
    <w:name w:val="wenben1"/>
    <w:autoRedefine/>
    <w:qFormat/>
    <w:uiPriority w:val="0"/>
    <w:rPr>
      <w:u w:val="none"/>
    </w:rPr>
  </w:style>
  <w:style w:type="character" w:customStyle="1" w:styleId="556">
    <w:name w:val="a9"/>
    <w:basedOn w:val="89"/>
    <w:autoRedefine/>
    <w:qFormat/>
    <w:uiPriority w:val="0"/>
  </w:style>
  <w:style w:type="character" w:customStyle="1" w:styleId="557">
    <w:name w:val="text-4"/>
    <w:basedOn w:val="89"/>
    <w:autoRedefine/>
    <w:qFormat/>
    <w:uiPriority w:val="0"/>
  </w:style>
  <w:style w:type="character" w:customStyle="1" w:styleId="558">
    <w:name w:val="verdana14ptboldblack1"/>
    <w:autoRedefine/>
    <w:qFormat/>
    <w:uiPriority w:val="0"/>
    <w:rPr>
      <w:rFonts w:hint="default" w:ascii="Verdana" w:hAnsi="Verdana"/>
      <w:b/>
      <w:bCs/>
      <w:color w:val="000000"/>
      <w:sz w:val="22"/>
      <w:szCs w:val="22"/>
    </w:rPr>
  </w:style>
  <w:style w:type="character" w:customStyle="1" w:styleId="559">
    <w:name w:val="blacktext"/>
    <w:basedOn w:val="89"/>
    <w:autoRedefine/>
    <w:qFormat/>
    <w:uiPriority w:val="0"/>
  </w:style>
  <w:style w:type="character" w:customStyle="1" w:styleId="560">
    <w:name w:val="标题 4 Char Char"/>
    <w:autoRedefine/>
    <w:qFormat/>
    <w:uiPriority w:val="0"/>
    <w:rPr>
      <w:rFonts w:ascii="Arial" w:hAnsi="Arial" w:eastAsia="黑体"/>
      <w:b/>
      <w:bCs/>
      <w:kern w:val="2"/>
      <w:sz w:val="28"/>
      <w:szCs w:val="28"/>
      <w:lang w:val="en-US" w:eastAsia="zh-CN" w:bidi="ar-SA"/>
    </w:rPr>
  </w:style>
  <w:style w:type="character" w:customStyle="1" w:styleId="561">
    <w:name w:val="正文2 Char Char"/>
    <w:link w:val="562"/>
    <w:autoRedefine/>
    <w:qFormat/>
    <w:uiPriority w:val="0"/>
    <w:rPr>
      <w:rFonts w:eastAsia="仿宋_GB2312"/>
      <w:sz w:val="28"/>
    </w:rPr>
  </w:style>
  <w:style w:type="paragraph" w:customStyle="1" w:styleId="562">
    <w:name w:val="正文2 Char"/>
    <w:basedOn w:val="1"/>
    <w:link w:val="561"/>
    <w:autoRedefine/>
    <w:qFormat/>
    <w:uiPriority w:val="0"/>
    <w:pPr>
      <w:spacing w:beforeLines="20" w:afterLines="20" w:line="360" w:lineRule="auto"/>
      <w:ind w:firstLine="200" w:firstLineChars="200"/>
    </w:pPr>
    <w:rPr>
      <w:rFonts w:eastAsia="仿宋_GB2312" w:asciiTheme="minorHAnsi" w:hAnsiTheme="minorHAnsi" w:cstheme="minorBidi"/>
      <w:kern w:val="2"/>
      <w:sz w:val="28"/>
      <w:szCs w:val="22"/>
    </w:rPr>
  </w:style>
  <w:style w:type="character" w:customStyle="1" w:styleId="563">
    <w:name w:val="Body Char"/>
    <w:link w:val="564"/>
    <w:autoRedefine/>
    <w:qFormat/>
    <w:uiPriority w:val="0"/>
    <w:rPr>
      <w:rFonts w:ascii="宋体" w:hAnsi="宋体"/>
      <w:sz w:val="24"/>
    </w:rPr>
  </w:style>
  <w:style w:type="paragraph" w:customStyle="1" w:styleId="564">
    <w:name w:val="Body"/>
    <w:basedOn w:val="1"/>
    <w:link w:val="563"/>
    <w:autoRedefine/>
    <w:qFormat/>
    <w:uiPriority w:val="0"/>
    <w:pPr>
      <w:widowControl/>
      <w:tabs>
        <w:tab w:val="left" w:pos="9255"/>
      </w:tabs>
      <w:spacing w:beforeLines="50" w:afterLines="50" w:line="360" w:lineRule="auto"/>
    </w:pPr>
    <w:rPr>
      <w:rFonts w:ascii="宋体" w:hAnsi="宋体" w:eastAsiaTheme="minorEastAsia" w:cstheme="minorBidi"/>
      <w:kern w:val="2"/>
      <w:sz w:val="24"/>
      <w:szCs w:val="22"/>
    </w:rPr>
  </w:style>
  <w:style w:type="character" w:customStyle="1" w:styleId="565">
    <w:name w:val="表格 Char"/>
    <w:link w:val="288"/>
    <w:autoRedefine/>
    <w:qFormat/>
    <w:uiPriority w:val="0"/>
    <w:rPr>
      <w:rFonts w:ascii="Times New Roman" w:hAnsi="Times New Roman" w:eastAsia="宋体" w:cs="Times New Roman"/>
      <w:kern w:val="0"/>
      <w:sz w:val="24"/>
      <w:szCs w:val="20"/>
    </w:rPr>
  </w:style>
  <w:style w:type="character" w:customStyle="1" w:styleId="566">
    <w:name w:val="正文首行缩进 Char"/>
    <w:basedOn w:val="249"/>
    <w:autoRedefine/>
    <w:semiHidden/>
    <w:qFormat/>
    <w:uiPriority w:val="99"/>
    <w:rPr>
      <w:rFonts w:ascii="Times New Roman" w:hAnsi="Times New Roman" w:eastAsia="宋体" w:cs="Times New Roman"/>
      <w:kern w:val="2"/>
      <w:sz w:val="21"/>
      <w:szCs w:val="24"/>
      <w:lang w:val="en-US" w:eastAsia="zh-CN" w:bidi="ar-SA"/>
    </w:rPr>
  </w:style>
  <w:style w:type="character" w:customStyle="1" w:styleId="567">
    <w:name w:val="正文首行缩进 2 Char"/>
    <w:basedOn w:val="266"/>
    <w:autoRedefine/>
    <w:semiHidden/>
    <w:qFormat/>
    <w:uiPriority w:val="99"/>
    <w:rPr>
      <w:rFonts w:ascii="宋体" w:hAnsi="宋体" w:eastAsia="宋体" w:cs="Times New Roman"/>
      <w:kern w:val="2"/>
      <w:sz w:val="21"/>
      <w:szCs w:val="24"/>
    </w:rPr>
  </w:style>
  <w:style w:type="character" w:customStyle="1" w:styleId="568">
    <w:name w:val="highlight1"/>
    <w:autoRedefine/>
    <w:qFormat/>
    <w:uiPriority w:val="0"/>
    <w:rPr>
      <w:sz w:val="21"/>
      <w:szCs w:val="21"/>
    </w:rPr>
  </w:style>
  <w:style w:type="character" w:customStyle="1" w:styleId="569">
    <w:name w:val="标题 2 Char Char"/>
    <w:autoRedefine/>
    <w:qFormat/>
    <w:uiPriority w:val="0"/>
    <w:rPr>
      <w:rFonts w:ascii="Arial" w:hAnsi="Arial" w:eastAsia="黑体"/>
      <w:b/>
      <w:bCs/>
      <w:kern w:val="2"/>
      <w:sz w:val="32"/>
      <w:szCs w:val="32"/>
      <w:lang w:val="en-US" w:eastAsia="zh-CN" w:bidi="ar-SA"/>
    </w:rPr>
  </w:style>
  <w:style w:type="character" w:customStyle="1" w:styleId="570">
    <w:name w:val="标题 3 Char Char"/>
    <w:autoRedefine/>
    <w:qFormat/>
    <w:uiPriority w:val="0"/>
    <w:rPr>
      <w:rFonts w:eastAsia="宋体"/>
      <w:b/>
      <w:bCs/>
      <w:kern w:val="2"/>
      <w:sz w:val="32"/>
      <w:szCs w:val="32"/>
      <w:lang w:val="en-US" w:eastAsia="zh-CN" w:bidi="ar-SA"/>
    </w:rPr>
  </w:style>
  <w:style w:type="character" w:customStyle="1" w:styleId="571">
    <w:name w:val="正文文字 Char Char"/>
    <w:link w:val="572"/>
    <w:autoRedefine/>
    <w:qFormat/>
    <w:uiPriority w:val="0"/>
    <w:rPr>
      <w:color w:val="000000"/>
      <w:sz w:val="28"/>
      <w:szCs w:val="28"/>
    </w:rPr>
  </w:style>
  <w:style w:type="paragraph" w:customStyle="1" w:styleId="572">
    <w:name w:val="正文文字"/>
    <w:basedOn w:val="1"/>
    <w:link w:val="571"/>
    <w:autoRedefine/>
    <w:qFormat/>
    <w:uiPriority w:val="0"/>
    <w:pPr>
      <w:ind w:firstLine="482"/>
    </w:pPr>
    <w:rPr>
      <w:rFonts w:asciiTheme="minorHAnsi" w:hAnsiTheme="minorHAnsi" w:eastAsiaTheme="minorEastAsia" w:cstheme="minorBidi"/>
      <w:color w:val="000000"/>
      <w:kern w:val="2"/>
      <w:sz w:val="28"/>
      <w:szCs w:val="28"/>
    </w:rPr>
  </w:style>
  <w:style w:type="character" w:customStyle="1" w:styleId="573">
    <w:name w:val="文档正文 Char"/>
    <w:link w:val="574"/>
    <w:autoRedefine/>
    <w:qFormat/>
    <w:uiPriority w:val="0"/>
    <w:rPr>
      <w:rFonts w:ascii="长城仿宋"/>
      <w:sz w:val="24"/>
    </w:rPr>
  </w:style>
  <w:style w:type="paragraph" w:customStyle="1" w:styleId="574">
    <w:name w:val="文档正文"/>
    <w:basedOn w:val="1"/>
    <w:link w:val="573"/>
    <w:autoRedefine/>
    <w:qFormat/>
    <w:uiPriority w:val="0"/>
    <w:pPr>
      <w:adjustRightInd w:val="0"/>
      <w:spacing w:line="480" w:lineRule="atLeast"/>
      <w:ind w:firstLine="567"/>
      <w:textAlignment w:val="baseline"/>
    </w:pPr>
    <w:rPr>
      <w:rFonts w:ascii="长城仿宋" w:hAnsiTheme="minorHAnsi" w:eastAsiaTheme="minorEastAsia" w:cstheme="minorBidi"/>
      <w:kern w:val="2"/>
      <w:sz w:val="24"/>
      <w:szCs w:val="22"/>
    </w:rPr>
  </w:style>
  <w:style w:type="character" w:customStyle="1" w:styleId="575">
    <w:name w:val="pt101"/>
    <w:autoRedefine/>
    <w:qFormat/>
    <w:uiPriority w:val="0"/>
    <w:rPr>
      <w:sz w:val="14"/>
      <w:szCs w:val="14"/>
    </w:rPr>
  </w:style>
  <w:style w:type="character" w:customStyle="1" w:styleId="576">
    <w:name w:val="msonormal"/>
    <w:basedOn w:val="89"/>
    <w:autoRedefine/>
    <w:qFormat/>
    <w:uiPriority w:val="0"/>
  </w:style>
  <w:style w:type="character" w:customStyle="1" w:styleId="577">
    <w:name w:val="font"/>
    <w:basedOn w:val="89"/>
    <w:autoRedefine/>
    <w:qFormat/>
    <w:uiPriority w:val="0"/>
  </w:style>
  <w:style w:type="character" w:customStyle="1" w:styleId="578">
    <w:name w:val="常用正文 Char"/>
    <w:link w:val="579"/>
    <w:autoRedefine/>
    <w:qFormat/>
    <w:uiPriority w:val="0"/>
    <w:rPr>
      <w:rFonts w:ascii="Arial" w:hAnsi="Arial" w:eastAsia="楷体_GB2312"/>
      <w:sz w:val="24"/>
    </w:rPr>
  </w:style>
  <w:style w:type="paragraph" w:customStyle="1" w:styleId="579">
    <w:name w:val="常用正文"/>
    <w:link w:val="578"/>
    <w:autoRedefine/>
    <w:qFormat/>
    <w:uiPriority w:val="0"/>
    <w:pPr>
      <w:widowControl w:val="0"/>
      <w:spacing w:line="360" w:lineRule="auto"/>
      <w:ind w:firstLine="200" w:firstLineChars="200"/>
      <w:textAlignment w:val="bottom"/>
    </w:pPr>
    <w:rPr>
      <w:rFonts w:ascii="Arial" w:hAnsi="Arial" w:eastAsia="楷体_GB2312" w:cstheme="minorBidi"/>
      <w:kern w:val="2"/>
      <w:sz w:val="24"/>
      <w:szCs w:val="22"/>
      <w:lang w:val="en-US" w:eastAsia="zh-CN" w:bidi="ar-SA"/>
    </w:rPr>
  </w:style>
  <w:style w:type="character" w:customStyle="1" w:styleId="580">
    <w:name w:val="txt1"/>
    <w:autoRedefine/>
    <w:qFormat/>
    <w:uiPriority w:val="0"/>
    <w:rPr>
      <w:rFonts w:hint="default" w:ascii="ˎ̥" w:hAnsi="ˎ̥"/>
      <w:sz w:val="18"/>
      <w:szCs w:val="18"/>
    </w:rPr>
  </w:style>
  <w:style w:type="character" w:customStyle="1" w:styleId="581">
    <w:name w:val="case31"/>
    <w:autoRedefine/>
    <w:qFormat/>
    <w:uiPriority w:val="0"/>
    <w:rPr>
      <w:rFonts w:hint="default" w:eastAsia="宋体"/>
      <w:kern w:val="2"/>
      <w:sz w:val="21"/>
      <w:lang w:val="en-US" w:eastAsia="zh-CN"/>
    </w:rPr>
  </w:style>
  <w:style w:type="character" w:customStyle="1" w:styleId="582">
    <w:name w:val="boldtitle1"/>
    <w:autoRedefine/>
    <w:qFormat/>
    <w:uiPriority w:val="0"/>
    <w:rPr>
      <w:rFonts w:hint="default" w:ascii="Arial Black" w:hAnsi="Arial Black"/>
      <w:sz w:val="36"/>
    </w:rPr>
  </w:style>
  <w:style w:type="character" w:customStyle="1" w:styleId="583">
    <w:name w:val="样式 正文缩进 + 首行缩进:  2 字符 Char"/>
    <w:link w:val="584"/>
    <w:autoRedefine/>
    <w:qFormat/>
    <w:uiPriority w:val="0"/>
    <w:rPr>
      <w:rFonts w:cs="宋体"/>
      <w:sz w:val="24"/>
    </w:rPr>
  </w:style>
  <w:style w:type="paragraph" w:customStyle="1" w:styleId="584">
    <w:name w:val="样式 正文缩进 + 首行缩进:  2 字符"/>
    <w:basedOn w:val="20"/>
    <w:link w:val="583"/>
    <w:autoRedefine/>
    <w:qFormat/>
    <w:uiPriority w:val="0"/>
    <w:pPr>
      <w:spacing w:line="360" w:lineRule="auto"/>
      <w:ind w:firstLine="200" w:firstLineChars="200"/>
    </w:pPr>
    <w:rPr>
      <w:rFonts w:cs="宋体" w:eastAsiaTheme="minorEastAsia"/>
      <w:sz w:val="24"/>
    </w:rPr>
  </w:style>
  <w:style w:type="paragraph" w:customStyle="1" w:styleId="585">
    <w:name w:val="font1"/>
    <w:basedOn w:val="1"/>
    <w:autoRedefine/>
    <w:qFormat/>
    <w:uiPriority w:val="0"/>
    <w:pPr>
      <w:widowControl/>
      <w:spacing w:before="100" w:beforeAutospacing="1" w:after="100" w:afterAutospacing="1" w:line="300" w:lineRule="atLeast"/>
      <w:jc w:val="left"/>
    </w:pPr>
    <w:rPr>
      <w:rFonts w:ascii="宋体" w:hAnsi="宋体"/>
      <w:sz w:val="18"/>
    </w:rPr>
  </w:style>
  <w:style w:type="paragraph" w:customStyle="1" w:styleId="586">
    <w:name w:val="2册标题2"/>
    <w:basedOn w:val="1"/>
    <w:next w:val="1"/>
    <w:autoRedefine/>
    <w:qFormat/>
    <w:uiPriority w:val="0"/>
    <w:pPr>
      <w:spacing w:beforeLines="50" w:afterLines="50" w:line="300" w:lineRule="auto"/>
      <w:outlineLvl w:val="1"/>
    </w:pPr>
    <w:rPr>
      <w:rFonts w:ascii="Arial" w:hAnsi="Arial" w:eastAsia="黑体"/>
      <w:kern w:val="2"/>
      <w:sz w:val="30"/>
    </w:rPr>
  </w:style>
  <w:style w:type="paragraph" w:customStyle="1" w:styleId="587">
    <w:name w:val="msonormal3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88">
    <w:name w:val="正文 3"/>
    <w:basedOn w:val="369"/>
    <w:next w:val="369"/>
    <w:autoRedefine/>
    <w:qFormat/>
    <w:uiPriority w:val="0"/>
    <w:pPr>
      <w:spacing w:before="120"/>
    </w:pPr>
    <w:rPr>
      <w:rFonts w:ascii="Garamond" w:hAnsi="Garamond" w:eastAsia="宋体"/>
      <w:color w:val="auto"/>
      <w:szCs w:val="20"/>
    </w:rPr>
  </w:style>
  <w:style w:type="paragraph" w:customStyle="1" w:styleId="589">
    <w:name w:val="表格文字加粗"/>
    <w:autoRedefine/>
    <w:qFormat/>
    <w:uiPriority w:val="0"/>
    <w:pPr>
      <w:widowControl w:val="0"/>
      <w:spacing w:line="300" w:lineRule="auto"/>
      <w:jc w:val="center"/>
    </w:pPr>
    <w:rPr>
      <w:rFonts w:ascii="Times New Roman" w:hAnsi="Times New Roman" w:eastAsia="宋体" w:cs="Times New Roman"/>
      <w:b/>
      <w:kern w:val="2"/>
      <w:sz w:val="21"/>
      <w:szCs w:val="24"/>
      <w:lang w:val="en-US" w:eastAsia="zh-CN" w:bidi="ar-SA"/>
    </w:rPr>
  </w:style>
  <w:style w:type="paragraph" w:customStyle="1" w:styleId="590">
    <w:name w:val="±íÏî"/>
    <w:basedOn w:val="1"/>
    <w:autoRedefine/>
    <w:qFormat/>
    <w:uiPriority w:val="0"/>
    <w:pPr>
      <w:widowControl/>
      <w:overflowPunct w:val="0"/>
      <w:autoSpaceDE w:val="0"/>
      <w:autoSpaceDN w:val="0"/>
      <w:adjustRightInd w:val="0"/>
      <w:spacing w:line="300" w:lineRule="auto"/>
      <w:jc w:val="center"/>
      <w:textAlignment w:val="baseline"/>
    </w:pPr>
    <w:rPr>
      <w:sz w:val="18"/>
    </w:rPr>
  </w:style>
  <w:style w:type="paragraph" w:customStyle="1" w:styleId="591">
    <w:name w:val="无编号标题0"/>
    <w:next w:val="1"/>
    <w:autoRedefine/>
    <w:qFormat/>
    <w:uiPriority w:val="0"/>
    <w:pPr>
      <w:jc w:val="center"/>
    </w:pPr>
    <w:rPr>
      <w:rFonts w:ascii="Times New Roman" w:hAnsi="Times New Roman" w:eastAsia="黑体" w:cs="Times New Roman"/>
      <w:kern w:val="2"/>
      <w:sz w:val="52"/>
      <w:szCs w:val="24"/>
      <w:lang w:val="en-US" w:eastAsia="zh-CN" w:bidi="ar-SA"/>
    </w:rPr>
  </w:style>
  <w:style w:type="paragraph" w:customStyle="1" w:styleId="592">
    <w:name w:val="z-窗体顶端11"/>
    <w:basedOn w:val="1"/>
    <w:next w:val="1"/>
    <w:link w:val="593"/>
    <w:autoRedefine/>
    <w:qFormat/>
    <w:uiPriority w:val="0"/>
    <w:pPr>
      <w:widowControl/>
      <w:pBdr>
        <w:bottom w:val="single" w:color="auto" w:sz="6" w:space="1"/>
      </w:pBdr>
      <w:jc w:val="center"/>
    </w:pPr>
    <w:rPr>
      <w:rFonts w:ascii="Arial" w:hAnsi="Arial"/>
      <w:vanish/>
      <w:sz w:val="16"/>
      <w:szCs w:val="16"/>
    </w:rPr>
  </w:style>
  <w:style w:type="character" w:customStyle="1" w:styleId="593">
    <w:name w:val="z-窗体顶端 Char1"/>
    <w:basedOn w:val="89"/>
    <w:link w:val="592"/>
    <w:autoRedefine/>
    <w:qFormat/>
    <w:uiPriority w:val="0"/>
    <w:rPr>
      <w:rFonts w:ascii="Arial" w:hAnsi="Arial" w:eastAsia="宋体" w:cs="Times New Roman"/>
      <w:vanish/>
      <w:kern w:val="0"/>
      <w:sz w:val="16"/>
      <w:szCs w:val="16"/>
    </w:rPr>
  </w:style>
  <w:style w:type="character" w:customStyle="1" w:styleId="594">
    <w:name w:val="z-窗体顶端 Char"/>
    <w:basedOn w:val="89"/>
    <w:autoRedefine/>
    <w:semiHidden/>
    <w:qFormat/>
    <w:uiPriority w:val="99"/>
    <w:rPr>
      <w:rFonts w:ascii="Arial" w:hAnsi="Arial" w:cs="Arial"/>
      <w:vanish/>
      <w:kern w:val="2"/>
      <w:sz w:val="16"/>
      <w:szCs w:val="16"/>
    </w:rPr>
  </w:style>
  <w:style w:type="paragraph" w:customStyle="1" w:styleId="595">
    <w:name w:val="wenjianming"/>
    <w:basedOn w:val="1"/>
    <w:autoRedefine/>
    <w:qFormat/>
    <w:uiPriority w:val="0"/>
    <w:pPr>
      <w:widowControl/>
      <w:spacing w:before="100" w:beforeAutospacing="1" w:after="100" w:afterAutospacing="1" w:line="300" w:lineRule="atLeast"/>
      <w:jc w:val="left"/>
    </w:pPr>
    <w:rPr>
      <w:rFonts w:eastAsia="Arial Unicode MS"/>
      <w:color w:val="000000"/>
      <w:sz w:val="21"/>
    </w:rPr>
  </w:style>
  <w:style w:type="paragraph" w:customStyle="1" w:styleId="596">
    <w:name w:val="Item List"/>
    <w:autoRedefine/>
    <w:qFormat/>
    <w:uiPriority w:val="0"/>
    <w:pPr>
      <w:spacing w:line="300" w:lineRule="auto"/>
      <w:ind w:firstLine="425"/>
      <w:jc w:val="both"/>
    </w:pPr>
    <w:rPr>
      <w:rFonts w:ascii="Arial" w:hAnsi="Arial" w:eastAsia="宋体" w:cs="Times New Roman"/>
      <w:color w:val="000000"/>
      <w:sz w:val="24"/>
      <w:lang w:val="en-US" w:eastAsia="zh-CN" w:bidi="ar-SA"/>
    </w:rPr>
  </w:style>
  <w:style w:type="paragraph" w:customStyle="1" w:styleId="597">
    <w:name w:val="Char11"/>
    <w:basedOn w:val="1"/>
    <w:autoRedefine/>
    <w:qFormat/>
    <w:uiPriority w:val="99"/>
    <w:pPr>
      <w:widowControl/>
      <w:spacing w:after="160" w:line="240" w:lineRule="exact"/>
      <w:jc w:val="left"/>
    </w:pPr>
    <w:rPr>
      <w:rFonts w:ascii="Verdana" w:hAnsi="Verdana"/>
      <w:lang w:eastAsia="en-US"/>
    </w:rPr>
  </w:style>
  <w:style w:type="paragraph" w:customStyle="1" w:styleId="598">
    <w:name w:val="表正文"/>
    <w:next w:val="33"/>
    <w:autoRedefine/>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599">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600">
    <w:name w:val="Char Char Char Char Char Char Char Char Char Char Char Char Char Char Char Char2"/>
    <w:basedOn w:val="1"/>
    <w:autoRedefine/>
    <w:qFormat/>
    <w:uiPriority w:val="0"/>
    <w:pPr>
      <w:tabs>
        <w:tab w:val="left" w:pos="360"/>
      </w:tabs>
    </w:pPr>
    <w:rPr>
      <w:kern w:val="2"/>
      <w:sz w:val="24"/>
      <w:szCs w:val="24"/>
    </w:rPr>
  </w:style>
  <w:style w:type="paragraph" w:customStyle="1" w:styleId="601">
    <w:name w:val="一般正文"/>
    <w:basedOn w:val="1"/>
    <w:autoRedefine/>
    <w:qFormat/>
    <w:uiPriority w:val="0"/>
    <w:pPr>
      <w:spacing w:line="360" w:lineRule="auto"/>
      <w:ind w:firstLine="480" w:firstLineChars="200"/>
    </w:pPr>
    <w:rPr>
      <w:rFonts w:cs="宋体"/>
      <w:kern w:val="2"/>
      <w:sz w:val="24"/>
    </w:rPr>
  </w:style>
  <w:style w:type="paragraph" w:customStyle="1" w:styleId="602">
    <w:name w:val="表格文字"/>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603">
    <w:name w:val="表注"/>
    <w:autoRedefine/>
    <w:qFormat/>
    <w:uiPriority w:val="0"/>
    <w:pPr>
      <w:spacing w:beforeLines="50" w:afterLines="50"/>
      <w:jc w:val="center"/>
    </w:pPr>
    <w:rPr>
      <w:rFonts w:ascii="Times New Roman" w:hAnsi="Times New Roman" w:eastAsia="宋体" w:cs="Times New Roman"/>
      <w:kern w:val="2"/>
      <w:sz w:val="24"/>
      <w:szCs w:val="24"/>
      <w:lang w:val="en-US" w:eastAsia="zh-CN" w:bidi="ar-SA"/>
    </w:rPr>
  </w:style>
  <w:style w:type="paragraph" w:customStyle="1" w:styleId="604">
    <w:name w:val="正文内"/>
    <w:basedOn w:val="3"/>
    <w:autoRedefine/>
    <w:qFormat/>
    <w:uiPriority w:val="0"/>
    <w:pPr>
      <w:autoSpaceDE/>
      <w:autoSpaceDN/>
      <w:adjustRightInd/>
      <w:spacing w:line="576" w:lineRule="auto"/>
    </w:pPr>
    <w:rPr>
      <w:rFonts w:hint="default" w:ascii="Times New Roman"/>
      <w:bCs/>
      <w:kern w:val="44"/>
      <w:sz w:val="21"/>
      <w:szCs w:val="21"/>
    </w:rPr>
  </w:style>
  <w:style w:type="paragraph" w:customStyle="1" w:styleId="605">
    <w:name w:val="图注"/>
    <w:autoRedefine/>
    <w:qFormat/>
    <w:uiPriority w:val="0"/>
    <w:pPr>
      <w:spacing w:afterLines="50"/>
      <w:jc w:val="center"/>
    </w:pPr>
    <w:rPr>
      <w:rFonts w:ascii="Times New Roman" w:hAnsi="Times New Roman" w:eastAsia="宋体" w:cs="Times New Roman"/>
      <w:kern w:val="2"/>
      <w:sz w:val="24"/>
      <w:szCs w:val="24"/>
      <w:lang w:val="en-US" w:eastAsia="zh-CN" w:bidi="ar-SA"/>
    </w:rPr>
  </w:style>
  <w:style w:type="paragraph" w:customStyle="1" w:styleId="606">
    <w:name w:val="2册标题4"/>
    <w:basedOn w:val="1"/>
    <w:next w:val="1"/>
    <w:autoRedefine/>
    <w:qFormat/>
    <w:uiPriority w:val="0"/>
    <w:pPr>
      <w:spacing w:beforeLines="50" w:afterLines="50" w:line="300" w:lineRule="auto"/>
      <w:ind w:left="420" w:leftChars="200"/>
      <w:outlineLvl w:val="3"/>
    </w:pPr>
    <w:rPr>
      <w:rFonts w:ascii="Arial" w:hAnsi="Arial" w:eastAsia="幼圆"/>
      <w:b/>
      <w:kern w:val="2"/>
      <w:sz w:val="24"/>
    </w:rPr>
  </w:style>
  <w:style w:type="paragraph" w:customStyle="1" w:styleId="607">
    <w:name w:val="Char Char Char Char Char Char Char Char"/>
    <w:basedOn w:val="1"/>
    <w:autoRedefine/>
    <w:qFormat/>
    <w:uiPriority w:val="0"/>
    <w:pPr>
      <w:tabs>
        <w:tab w:val="left" w:pos="360"/>
      </w:tabs>
    </w:pPr>
    <w:rPr>
      <w:kern w:val="2"/>
      <w:sz w:val="24"/>
      <w:szCs w:val="24"/>
    </w:rPr>
  </w:style>
  <w:style w:type="paragraph" w:customStyle="1" w:styleId="608">
    <w:name w:val="Bullet with text 1"/>
    <w:basedOn w:val="1"/>
    <w:autoRedefine/>
    <w:qFormat/>
    <w:uiPriority w:val="0"/>
    <w:pPr>
      <w:widowControl/>
      <w:tabs>
        <w:tab w:val="left" w:pos="425"/>
      </w:tabs>
      <w:spacing w:line="360" w:lineRule="auto"/>
      <w:ind w:left="425" w:hanging="425"/>
      <w:jc w:val="left"/>
    </w:pPr>
    <w:rPr>
      <w:rFonts w:ascii="Futura Bk" w:hAnsi="Futura Bk"/>
      <w:lang w:val="en-GB"/>
    </w:rPr>
  </w:style>
  <w:style w:type="paragraph" w:customStyle="1" w:styleId="609">
    <w:name w:val="缺省文本:1"/>
    <w:basedOn w:val="1"/>
    <w:autoRedefine/>
    <w:qFormat/>
    <w:uiPriority w:val="0"/>
    <w:pPr>
      <w:autoSpaceDE w:val="0"/>
      <w:autoSpaceDN w:val="0"/>
      <w:adjustRightInd w:val="0"/>
      <w:jc w:val="left"/>
    </w:pPr>
    <w:rPr>
      <w:rFonts w:ascii="宋体"/>
      <w:sz w:val="24"/>
    </w:rPr>
  </w:style>
  <w:style w:type="paragraph" w:customStyle="1" w:styleId="610">
    <w:name w:val="Char Char Char Char1"/>
    <w:basedOn w:val="1"/>
    <w:autoRedefine/>
    <w:qFormat/>
    <w:uiPriority w:val="99"/>
    <w:pPr>
      <w:tabs>
        <w:tab w:val="left" w:pos="360"/>
      </w:tabs>
    </w:pPr>
    <w:rPr>
      <w:rFonts w:ascii="楷体_GB2312" w:eastAsia="楷体_GB2312"/>
      <w:kern w:val="2"/>
      <w:sz w:val="24"/>
      <w:szCs w:val="24"/>
    </w:rPr>
  </w:style>
  <w:style w:type="paragraph" w:customStyle="1" w:styleId="611">
    <w:name w:val="方案正文"/>
    <w:basedOn w:val="1"/>
    <w:autoRedefine/>
    <w:qFormat/>
    <w:uiPriority w:val="0"/>
    <w:pPr>
      <w:spacing w:before="156" w:line="360" w:lineRule="auto"/>
      <w:ind w:firstLine="359" w:firstLineChars="171"/>
      <w:jc w:val="left"/>
    </w:pPr>
    <w:rPr>
      <w:rFonts w:ascii="Arial" w:hAnsi="Arial"/>
      <w:kern w:val="2"/>
      <w:sz w:val="24"/>
    </w:rPr>
  </w:style>
  <w:style w:type="paragraph" w:customStyle="1" w:styleId="612">
    <w:name w:val="正文0"/>
    <w:basedOn w:val="1"/>
    <w:autoRedefine/>
    <w:qFormat/>
    <w:uiPriority w:val="0"/>
    <w:pPr>
      <w:spacing w:line="360" w:lineRule="auto"/>
      <w:ind w:firstLine="482"/>
      <w:jc w:val="center"/>
    </w:pPr>
    <w:rPr>
      <w:color w:val="000000"/>
      <w:kern w:val="2"/>
      <w:sz w:val="24"/>
      <w:szCs w:val="24"/>
    </w:rPr>
  </w:style>
  <w:style w:type="paragraph" w:customStyle="1" w:styleId="613">
    <w:name w:val="Char Char Char Char Char Char1 Char1"/>
    <w:basedOn w:val="1"/>
    <w:autoRedefine/>
    <w:qFormat/>
    <w:uiPriority w:val="0"/>
    <w:pPr>
      <w:widowControl/>
      <w:spacing w:after="160" w:line="240" w:lineRule="exact"/>
      <w:jc w:val="left"/>
    </w:pPr>
    <w:rPr>
      <w:rFonts w:ascii="Verdana" w:hAnsi="Verdana"/>
      <w:sz w:val="21"/>
      <w:lang w:eastAsia="en-US"/>
    </w:rPr>
  </w:style>
  <w:style w:type="paragraph" w:customStyle="1" w:styleId="614">
    <w:name w:val="Char Char Char Char Char Char Char Char Char Char Char Char Char"/>
    <w:basedOn w:val="1"/>
    <w:autoRedefine/>
    <w:qFormat/>
    <w:uiPriority w:val="0"/>
    <w:pPr>
      <w:adjustRightInd w:val="0"/>
      <w:spacing w:line="360" w:lineRule="auto"/>
    </w:pPr>
    <w:rPr>
      <w:sz w:val="24"/>
      <w:szCs w:val="24"/>
    </w:rPr>
  </w:style>
  <w:style w:type="paragraph" w:customStyle="1" w:styleId="615">
    <w:name w:val="b2"/>
    <w:basedOn w:val="1"/>
    <w:autoRedefine/>
    <w:qFormat/>
    <w:uiPriority w:val="0"/>
    <w:pPr>
      <w:tabs>
        <w:tab w:val="left" w:pos="720"/>
      </w:tabs>
      <w:spacing w:line="360" w:lineRule="auto"/>
      <w:ind w:left="420" w:hanging="420"/>
    </w:pPr>
    <w:rPr>
      <w:rFonts w:ascii="宋体" w:hAnsi="宋体"/>
      <w:kern w:val="2"/>
      <w:sz w:val="24"/>
    </w:rPr>
  </w:style>
  <w:style w:type="paragraph" w:customStyle="1" w:styleId="616">
    <w:name w:val="样式3-A商务部分"/>
    <w:basedOn w:val="5"/>
    <w:autoRedefine/>
    <w:qFormat/>
    <w:uiPriority w:val="0"/>
    <w:pPr>
      <w:tabs>
        <w:tab w:val="left" w:pos="1260"/>
      </w:tabs>
      <w:spacing w:line="360" w:lineRule="exact"/>
      <w:ind w:left="1260" w:hanging="420"/>
      <w:jc w:val="both"/>
    </w:pPr>
    <w:rPr>
      <w:bCs/>
      <w:kern w:val="2"/>
      <w:sz w:val="28"/>
      <w:szCs w:val="32"/>
    </w:rPr>
  </w:style>
  <w:style w:type="paragraph" w:customStyle="1" w:styleId="617">
    <w:name w:val="+正文"/>
    <w:basedOn w:val="1"/>
    <w:autoRedefine/>
    <w:qFormat/>
    <w:uiPriority w:val="0"/>
    <w:pPr>
      <w:spacing w:line="360" w:lineRule="auto"/>
      <w:ind w:firstLine="200" w:firstLineChars="200"/>
    </w:pPr>
    <w:rPr>
      <w:kern w:val="2"/>
      <w:sz w:val="24"/>
      <w:szCs w:val="28"/>
    </w:rPr>
  </w:style>
  <w:style w:type="paragraph" w:customStyle="1" w:styleId="618">
    <w:name w:val="Table Text"/>
    <w:basedOn w:val="1"/>
    <w:autoRedefine/>
    <w:qFormat/>
    <w:uiPriority w:val="0"/>
    <w:rPr>
      <w:kern w:val="2"/>
      <w:sz w:val="18"/>
      <w:szCs w:val="24"/>
    </w:rPr>
  </w:style>
  <w:style w:type="paragraph" w:customStyle="1" w:styleId="619">
    <w:name w:val="Char Char Char Char Char Char Char"/>
    <w:basedOn w:val="1"/>
    <w:autoRedefine/>
    <w:qFormat/>
    <w:uiPriority w:val="99"/>
    <w:pPr>
      <w:widowControl/>
      <w:spacing w:after="160" w:line="240" w:lineRule="exact"/>
      <w:jc w:val="left"/>
    </w:pPr>
    <w:rPr>
      <w:rFonts w:ascii="Verdana" w:hAnsi="Verdana"/>
      <w:lang w:eastAsia="en-US"/>
    </w:rPr>
  </w:style>
  <w:style w:type="paragraph" w:customStyle="1" w:styleId="620">
    <w:name w:val="无编号标题1"/>
    <w:next w:val="1"/>
    <w:autoRedefine/>
    <w:qFormat/>
    <w:uiPriority w:val="0"/>
    <w:pPr>
      <w:spacing w:beforeLines="200" w:afterLines="100"/>
      <w:jc w:val="center"/>
    </w:pPr>
    <w:rPr>
      <w:rFonts w:ascii="Times New Roman" w:hAnsi="Times New Roman" w:eastAsia="黑体" w:cs="Times New Roman"/>
      <w:b/>
      <w:kern w:val="2"/>
      <w:sz w:val="44"/>
      <w:szCs w:val="24"/>
      <w:lang w:val="en-US" w:eastAsia="zh-CN" w:bidi="ar-SA"/>
    </w:rPr>
  </w:style>
  <w:style w:type="paragraph" w:customStyle="1" w:styleId="621">
    <w:name w:val="xl22"/>
    <w:basedOn w:val="1"/>
    <w:autoRedefine/>
    <w:qFormat/>
    <w:uiPriority w:val="0"/>
    <w:pPr>
      <w:widowControl/>
      <w:pBdr>
        <w:bottom w:val="single" w:color="auto" w:sz="4" w:space="0"/>
        <w:right w:val="single" w:color="auto" w:sz="4" w:space="0"/>
      </w:pBdr>
      <w:spacing w:before="100" w:beforeAutospacing="1" w:after="100" w:afterAutospacing="1"/>
      <w:jc w:val="center"/>
    </w:pPr>
    <w:rPr>
      <w:rFonts w:eastAsia="Arial Unicode MS"/>
    </w:rPr>
  </w:style>
  <w:style w:type="paragraph" w:customStyle="1" w:styleId="622">
    <w:name w:val="标题  1"/>
    <w:basedOn w:val="1"/>
    <w:autoRedefine/>
    <w:qFormat/>
    <w:uiPriority w:val="0"/>
    <w:pPr>
      <w:tabs>
        <w:tab w:val="left" w:pos="840"/>
      </w:tabs>
      <w:spacing w:line="360" w:lineRule="auto"/>
      <w:ind w:left="840" w:hanging="420"/>
    </w:pPr>
    <w:rPr>
      <w:kern w:val="2"/>
      <w:sz w:val="24"/>
      <w:szCs w:val="24"/>
    </w:rPr>
  </w:style>
  <w:style w:type="paragraph" w:customStyle="1" w:styleId="623">
    <w:name w:val="样式 宋体 三号 加粗 居中 行距: 最小值 12 磅"/>
    <w:basedOn w:val="1"/>
    <w:autoRedefine/>
    <w:qFormat/>
    <w:uiPriority w:val="0"/>
    <w:pPr>
      <w:spacing w:line="240" w:lineRule="atLeast"/>
      <w:jc w:val="center"/>
    </w:pPr>
    <w:rPr>
      <w:rFonts w:ascii="宋体" w:hAnsi="宋体"/>
      <w:b/>
      <w:kern w:val="2"/>
      <w:sz w:val="21"/>
    </w:rPr>
  </w:style>
  <w:style w:type="paragraph" w:customStyle="1" w:styleId="624">
    <w:name w:val="无编号标题2"/>
    <w:next w:val="1"/>
    <w:autoRedefine/>
    <w:qFormat/>
    <w:uiPriority w:val="0"/>
    <w:pPr>
      <w:jc w:val="center"/>
    </w:pPr>
    <w:rPr>
      <w:rFonts w:ascii="Arial" w:hAnsi="Arial" w:eastAsia="黑体" w:cs="Times New Roman"/>
      <w:kern w:val="2"/>
      <w:sz w:val="32"/>
      <w:szCs w:val="32"/>
      <w:lang w:val="en-US" w:eastAsia="zh-CN" w:bidi="ar-SA"/>
    </w:rPr>
  </w:style>
  <w:style w:type="paragraph" w:customStyle="1" w:styleId="625">
    <w:name w:val="正文文字缩进 2"/>
    <w:basedOn w:val="1"/>
    <w:autoRedefine/>
    <w:qFormat/>
    <w:uiPriority w:val="0"/>
    <w:pPr>
      <w:spacing w:line="719" w:lineRule="atLeast"/>
      <w:ind w:left="1" w:firstLine="562"/>
      <w:textAlignment w:val="bottom"/>
    </w:pPr>
    <w:rPr>
      <w:color w:val="000000"/>
      <w:sz w:val="28"/>
    </w:rPr>
  </w:style>
  <w:style w:type="paragraph" w:customStyle="1" w:styleId="626">
    <w:name w:val="正文，首行缩进"/>
    <w:basedOn w:val="33"/>
    <w:next w:val="20"/>
    <w:autoRedefine/>
    <w:qFormat/>
    <w:uiPriority w:val="0"/>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s>
      <w:spacing w:after="0" w:line="360" w:lineRule="auto"/>
      <w:ind w:firstLine="482"/>
    </w:pPr>
    <w:rPr>
      <w:rFonts w:ascii="楷体" w:hAnsi="Arial" w:eastAsia="楷体" w:cs="Times New Roman"/>
      <w:kern w:val="0"/>
      <w:sz w:val="24"/>
      <w:szCs w:val="20"/>
      <w:lang w:val="de-DE"/>
    </w:rPr>
  </w:style>
  <w:style w:type="paragraph" w:customStyle="1" w:styleId="627">
    <w:name w:val="排版"/>
    <w:basedOn w:val="1"/>
    <w:next w:val="33"/>
    <w:autoRedefine/>
    <w:qFormat/>
    <w:uiPriority w:val="99"/>
    <w:pPr>
      <w:spacing w:line="600" w:lineRule="exact"/>
    </w:pPr>
    <w:rPr>
      <w:rFonts w:eastAsia="华文仿宋"/>
      <w:spacing w:val="6"/>
      <w:kern w:val="2"/>
      <w:sz w:val="32"/>
      <w:szCs w:val="24"/>
    </w:rPr>
  </w:style>
  <w:style w:type="paragraph" w:customStyle="1" w:styleId="628">
    <w:name w:val="公文正文"/>
    <w:basedOn w:val="1"/>
    <w:autoRedefine/>
    <w:qFormat/>
    <w:uiPriority w:val="0"/>
    <w:pPr>
      <w:spacing w:line="360" w:lineRule="auto"/>
      <w:jc w:val="center"/>
    </w:pPr>
    <w:rPr>
      <w:rFonts w:eastAsia="华文仿宋"/>
      <w:b/>
      <w:kern w:val="2"/>
      <w:sz w:val="32"/>
    </w:rPr>
  </w:style>
  <w:style w:type="paragraph" w:customStyle="1" w:styleId="629">
    <w:name w:val="图文字"/>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630">
    <w:name w:val="正文3"/>
    <w:autoRedefine/>
    <w:qFormat/>
    <w:uiPriority w:val="0"/>
    <w:pPr>
      <w:widowControl w:val="0"/>
      <w:adjustRightInd w:val="0"/>
      <w:spacing w:line="360" w:lineRule="atLeast"/>
      <w:textAlignment w:val="baseline"/>
    </w:pPr>
    <w:rPr>
      <w:rFonts w:ascii="宋体" w:hAnsi="Times New Roman" w:eastAsia="宋体" w:cs="Times New Roman"/>
      <w:sz w:val="34"/>
      <w:lang w:val="en-US" w:eastAsia="zh-CN" w:bidi="ar-SA"/>
    </w:rPr>
  </w:style>
  <w:style w:type="paragraph" w:customStyle="1" w:styleId="631">
    <w:name w:val="无编号标题3"/>
    <w:next w:val="1"/>
    <w:autoRedefine/>
    <w:qFormat/>
    <w:uiPriority w:val="0"/>
    <w:pPr>
      <w:jc w:val="center"/>
    </w:pPr>
    <w:rPr>
      <w:rFonts w:ascii="Times New Roman" w:hAnsi="Times New Roman" w:eastAsia="宋体" w:cs="Times New Roman"/>
      <w:b/>
      <w:kern w:val="2"/>
      <w:sz w:val="32"/>
      <w:szCs w:val="24"/>
      <w:lang w:val="en-US" w:eastAsia="zh-CN" w:bidi="ar-SA"/>
    </w:rPr>
  </w:style>
  <w:style w:type="paragraph" w:customStyle="1" w:styleId="632">
    <w:name w:val="百姓X"/>
    <w:basedOn w:val="1"/>
    <w:autoRedefine/>
    <w:qFormat/>
    <w:uiPriority w:val="0"/>
    <w:pPr>
      <w:spacing w:before="120" w:after="120" w:line="360" w:lineRule="auto"/>
      <w:ind w:firstLine="539"/>
    </w:pPr>
    <w:rPr>
      <w:kern w:val="2"/>
      <w:sz w:val="24"/>
    </w:rPr>
  </w:style>
  <w:style w:type="paragraph" w:customStyle="1" w:styleId="633">
    <w:name w:val="样式 行距: 固定值 25 磅 首行缩进:  2 字符"/>
    <w:basedOn w:val="1"/>
    <w:autoRedefine/>
    <w:qFormat/>
    <w:uiPriority w:val="0"/>
    <w:pPr>
      <w:adjustRightInd w:val="0"/>
      <w:spacing w:line="500" w:lineRule="exact"/>
      <w:ind w:firstLine="560" w:firstLineChars="200"/>
      <w:textAlignment w:val="baseline"/>
    </w:pPr>
    <w:rPr>
      <w:sz w:val="28"/>
      <w:szCs w:val="28"/>
    </w:rPr>
  </w:style>
  <w:style w:type="paragraph" w:customStyle="1" w:styleId="634">
    <w:name w:val="5"/>
    <w:basedOn w:val="1"/>
    <w:autoRedefine/>
    <w:qFormat/>
    <w:uiPriority w:val="0"/>
    <w:pPr>
      <w:spacing w:beforeLines="50" w:afterLines="50"/>
      <w:ind w:left="200" w:leftChars="200"/>
    </w:pPr>
    <w:rPr>
      <w:kern w:val="2"/>
      <w:sz w:val="28"/>
      <w:szCs w:val="24"/>
    </w:rPr>
  </w:style>
  <w:style w:type="paragraph" w:customStyle="1" w:styleId="635">
    <w:name w:val="Char Char Char Char Char Char Char1"/>
    <w:basedOn w:val="1"/>
    <w:autoRedefine/>
    <w:qFormat/>
    <w:uiPriority w:val="0"/>
    <w:rPr>
      <w:kern w:val="2"/>
      <w:sz w:val="21"/>
      <w:szCs w:val="24"/>
    </w:rPr>
  </w:style>
  <w:style w:type="paragraph" w:customStyle="1" w:styleId="636">
    <w:name w:val="Char Char Char1"/>
    <w:basedOn w:val="1"/>
    <w:autoRedefine/>
    <w:qFormat/>
    <w:uiPriority w:val="0"/>
    <w:rPr>
      <w:rFonts w:ascii="Tahoma" w:hAnsi="Tahoma"/>
      <w:kern w:val="2"/>
      <w:sz w:val="24"/>
    </w:rPr>
  </w:style>
  <w:style w:type="paragraph" w:customStyle="1" w:styleId="637">
    <w:name w:val="样式 样式 正文文本缩进 + 仿宋_GB2312 小四 首行缩进:  0 厘米 行距: 1.5 倍行距 + (中文) 仿宋_GB... Char Char"/>
    <w:basedOn w:val="1"/>
    <w:autoRedefine/>
    <w:qFormat/>
    <w:uiPriority w:val="0"/>
    <w:pPr>
      <w:spacing w:line="360" w:lineRule="auto"/>
      <w:ind w:firstLine="480"/>
    </w:pPr>
    <w:rPr>
      <w:rFonts w:ascii="仿宋_GB2312" w:eastAsia="新宋体"/>
      <w:kern w:val="2"/>
      <w:sz w:val="24"/>
    </w:rPr>
  </w:style>
  <w:style w:type="paragraph" w:customStyle="1" w:styleId="638">
    <w:name w:val="±íÉí"/>
    <w:basedOn w:val="1"/>
    <w:autoRedefine/>
    <w:qFormat/>
    <w:uiPriority w:val="0"/>
    <w:pPr>
      <w:widowControl/>
      <w:overflowPunct w:val="0"/>
      <w:autoSpaceDE w:val="0"/>
      <w:autoSpaceDN w:val="0"/>
      <w:adjustRightInd w:val="0"/>
      <w:spacing w:line="300" w:lineRule="auto"/>
      <w:jc w:val="left"/>
      <w:textAlignment w:val="baseline"/>
    </w:pPr>
    <w:rPr>
      <w:sz w:val="18"/>
    </w:rPr>
  </w:style>
  <w:style w:type="paragraph" w:customStyle="1" w:styleId="63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rPr>
  </w:style>
  <w:style w:type="paragraph" w:customStyle="1" w:styleId="640">
    <w:name w:val="Char Char Char Char Char Char Char Char Char Char Char Char Char Char Char1 Char"/>
    <w:basedOn w:val="1"/>
    <w:autoRedefine/>
    <w:qFormat/>
    <w:uiPriority w:val="0"/>
    <w:pPr>
      <w:widowControl/>
      <w:spacing w:after="160" w:line="240" w:lineRule="exact"/>
      <w:jc w:val="left"/>
    </w:pPr>
    <w:rPr>
      <w:rFonts w:ascii="Verdana" w:hAnsi="Verdana"/>
      <w:lang w:eastAsia="en-US"/>
    </w:rPr>
  </w:style>
  <w:style w:type="paragraph" w:customStyle="1" w:styleId="641">
    <w:name w:val="表格正文"/>
    <w:basedOn w:val="1"/>
    <w:autoRedefine/>
    <w:qFormat/>
    <w:uiPriority w:val="0"/>
    <w:pPr>
      <w:spacing w:beforeLines="50"/>
    </w:pPr>
    <w:rPr>
      <w:rFonts w:cs="宋体"/>
      <w:sz w:val="21"/>
    </w:rPr>
  </w:style>
  <w:style w:type="paragraph" w:customStyle="1" w:styleId="642">
    <w:name w:val="缺省文本"/>
    <w:basedOn w:val="1"/>
    <w:autoRedefine/>
    <w:qFormat/>
    <w:uiPriority w:val="0"/>
    <w:pPr>
      <w:widowControl/>
      <w:tabs>
        <w:tab w:val="left" w:pos="1620"/>
      </w:tabs>
      <w:overflowPunct w:val="0"/>
      <w:autoSpaceDE w:val="0"/>
      <w:autoSpaceDN w:val="0"/>
      <w:adjustRightInd w:val="0"/>
      <w:snapToGrid w:val="0"/>
      <w:spacing w:line="360" w:lineRule="auto"/>
      <w:ind w:left="1620" w:hanging="1620"/>
      <w:textAlignment w:val="baseline"/>
    </w:pPr>
    <w:rPr>
      <w:sz w:val="24"/>
    </w:rPr>
  </w:style>
  <w:style w:type="paragraph" w:customStyle="1" w:styleId="643">
    <w:name w:val="2 Char Char Char Char Char Char Char Char Char Char"/>
    <w:basedOn w:val="1"/>
    <w:autoRedefine/>
    <w:qFormat/>
    <w:uiPriority w:val="0"/>
    <w:pPr>
      <w:pageBreakBefore/>
      <w:ind w:left="1259"/>
    </w:pPr>
    <w:rPr>
      <w:kern w:val="44"/>
      <w:sz w:val="24"/>
      <w:szCs w:val="24"/>
    </w:rPr>
  </w:style>
  <w:style w:type="paragraph" w:customStyle="1" w:styleId="644">
    <w:name w:val="符号列表"/>
    <w:basedOn w:val="1"/>
    <w:autoRedefine/>
    <w:qFormat/>
    <w:uiPriority w:val="0"/>
    <w:pPr>
      <w:widowControl/>
      <w:tabs>
        <w:tab w:val="left" w:pos="420"/>
      </w:tabs>
      <w:snapToGrid w:val="0"/>
      <w:spacing w:before="120" w:line="360" w:lineRule="auto"/>
      <w:ind w:left="420" w:hanging="420"/>
      <w:jc w:val="left"/>
    </w:pPr>
    <w:rPr>
      <w:rFonts w:ascii="楷体_GB2312" w:hAnsi="宋体" w:eastAsia="楷体_GB2312"/>
      <w:b/>
      <w:color w:val="000000"/>
      <w:kern w:val="2"/>
      <w:sz w:val="24"/>
      <w:szCs w:val="24"/>
    </w:rPr>
  </w:style>
  <w:style w:type="paragraph" w:customStyle="1" w:styleId="645">
    <w:name w:val="wen_2"/>
    <w:basedOn w:val="1"/>
    <w:autoRedefine/>
    <w:qFormat/>
    <w:uiPriority w:val="0"/>
    <w:pPr>
      <w:widowControl/>
      <w:spacing w:before="100" w:beforeAutospacing="1" w:after="100" w:afterAutospacing="1" w:line="324" w:lineRule="auto"/>
      <w:jc w:val="left"/>
    </w:pPr>
    <w:rPr>
      <w:color w:val="000000"/>
      <w:sz w:val="18"/>
      <w:szCs w:val="18"/>
    </w:rPr>
  </w:style>
  <w:style w:type="paragraph" w:customStyle="1" w:styleId="646">
    <w:name w:val="默认段落字体 Para Char"/>
    <w:basedOn w:val="1"/>
    <w:autoRedefine/>
    <w:qFormat/>
    <w:uiPriority w:val="0"/>
    <w:rPr>
      <w:rFonts w:ascii="Tahoma" w:hAnsi="Tahoma"/>
      <w:kern w:val="2"/>
      <w:sz w:val="24"/>
    </w:rPr>
  </w:style>
  <w:style w:type="paragraph" w:customStyle="1" w:styleId="647">
    <w:name w:val="2册标题3"/>
    <w:basedOn w:val="1"/>
    <w:next w:val="1"/>
    <w:autoRedefine/>
    <w:qFormat/>
    <w:uiPriority w:val="0"/>
    <w:pPr>
      <w:spacing w:beforeLines="50" w:afterLines="50" w:line="300" w:lineRule="auto"/>
      <w:ind w:left="210" w:leftChars="100"/>
      <w:jc w:val="center"/>
      <w:outlineLvl w:val="2"/>
    </w:pPr>
    <w:rPr>
      <w:rFonts w:ascii="宋体" w:hAnsi="宋体"/>
      <w:b/>
      <w:kern w:val="2"/>
      <w:sz w:val="30"/>
    </w:rPr>
  </w:style>
  <w:style w:type="paragraph" w:customStyle="1" w:styleId="648">
    <w:name w:val="正文 + 宋体"/>
    <w:basedOn w:val="75"/>
    <w:autoRedefine/>
    <w:qFormat/>
    <w:uiPriority w:val="0"/>
    <w:pPr>
      <w:spacing w:after="120" w:line="480" w:lineRule="auto"/>
    </w:pPr>
    <w:rPr>
      <w:rFonts w:ascii="宋体" w:hAnsi="宋体" w:eastAsia="宋体" w:cs="Times New Roman"/>
      <w:color w:val="auto"/>
      <w:kern w:val="0"/>
      <w:sz w:val="24"/>
    </w:rPr>
  </w:style>
  <w:style w:type="paragraph" w:customStyle="1" w:styleId="649">
    <w:name w:val="无编号标题4"/>
    <w:next w:val="1"/>
    <w:autoRedefine/>
    <w:qFormat/>
    <w:uiPriority w:val="0"/>
    <w:pPr>
      <w:jc w:val="center"/>
    </w:pPr>
    <w:rPr>
      <w:rFonts w:ascii="Arial" w:hAnsi="Arial" w:eastAsia="黑体" w:cs="Times New Roman"/>
      <w:kern w:val="2"/>
      <w:sz w:val="28"/>
      <w:szCs w:val="28"/>
      <w:lang w:val="en-US" w:eastAsia="zh-CN" w:bidi="ar-SA"/>
    </w:rPr>
  </w:style>
  <w:style w:type="character" w:customStyle="1" w:styleId="650">
    <w:name w:val="尾注文本 Char"/>
    <w:basedOn w:val="89"/>
    <w:autoRedefine/>
    <w:semiHidden/>
    <w:qFormat/>
    <w:uiPriority w:val="99"/>
    <w:rPr>
      <w:kern w:val="2"/>
      <w:sz w:val="21"/>
      <w:szCs w:val="24"/>
    </w:rPr>
  </w:style>
  <w:style w:type="paragraph" w:customStyle="1" w:styleId="651">
    <w:name w:val="标号"/>
    <w:basedOn w:val="1"/>
    <w:autoRedefine/>
    <w:qFormat/>
    <w:uiPriority w:val="0"/>
    <w:pPr>
      <w:spacing w:line="360" w:lineRule="auto"/>
    </w:pPr>
    <w:rPr>
      <w:rFonts w:ascii="宋体" w:hAnsi="宋体"/>
      <w:kern w:val="2"/>
      <w:sz w:val="24"/>
    </w:rPr>
  </w:style>
  <w:style w:type="paragraph" w:customStyle="1" w:styleId="652">
    <w:name w:val="图片居中"/>
    <w:basedOn w:val="1"/>
    <w:autoRedefine/>
    <w:qFormat/>
    <w:uiPriority w:val="0"/>
    <w:pPr>
      <w:jc w:val="center"/>
    </w:pPr>
    <w:rPr>
      <w:rFonts w:cs="宋体"/>
      <w:kern w:val="2"/>
      <w:sz w:val="21"/>
    </w:rPr>
  </w:style>
  <w:style w:type="paragraph" w:customStyle="1" w:styleId="653">
    <w:name w:val="列表编号1"/>
    <w:basedOn w:val="1"/>
    <w:autoRedefine/>
    <w:qFormat/>
    <w:uiPriority w:val="0"/>
    <w:pPr>
      <w:tabs>
        <w:tab w:val="left" w:pos="780"/>
      </w:tabs>
      <w:spacing w:after="120" w:line="288" w:lineRule="auto"/>
      <w:ind w:left="780" w:hanging="420"/>
    </w:pPr>
    <w:rPr>
      <w:rFonts w:eastAsia="幼圆"/>
      <w:kern w:val="2"/>
      <w:sz w:val="24"/>
    </w:rPr>
  </w:style>
  <w:style w:type="paragraph" w:customStyle="1" w:styleId="654">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sz w:val="21"/>
    </w:rPr>
  </w:style>
  <w:style w:type="paragraph" w:customStyle="1" w:styleId="655">
    <w:name w:val="正文段"/>
    <w:basedOn w:val="1"/>
    <w:autoRedefine/>
    <w:qFormat/>
    <w:uiPriority w:val="0"/>
    <w:pPr>
      <w:widowControl/>
      <w:adjustRightInd w:val="0"/>
      <w:spacing w:after="240" w:line="360" w:lineRule="atLeast"/>
      <w:ind w:firstLine="454"/>
      <w:textAlignment w:val="bottom"/>
    </w:pPr>
    <w:rPr>
      <w:rFonts w:ascii="宋体"/>
      <w:sz w:val="24"/>
    </w:rPr>
  </w:style>
  <w:style w:type="paragraph" w:customStyle="1" w:styleId="656">
    <w:name w:val="默认段落字体 Para Char Char Char Char"/>
    <w:basedOn w:val="1"/>
    <w:autoRedefine/>
    <w:qFormat/>
    <w:uiPriority w:val="99"/>
    <w:rPr>
      <w:kern w:val="2"/>
      <w:sz w:val="21"/>
      <w:szCs w:val="24"/>
    </w:rPr>
  </w:style>
  <w:style w:type="paragraph" w:customStyle="1" w:styleId="657">
    <w:name w:val="_Style 165"/>
    <w:basedOn w:val="1"/>
    <w:autoRedefine/>
    <w:qFormat/>
    <w:uiPriority w:val="0"/>
    <w:pPr>
      <w:spacing w:beforeLines="50" w:afterLines="50"/>
      <w:ind w:left="200" w:leftChars="200"/>
    </w:pPr>
    <w:rPr>
      <w:kern w:val="2"/>
      <w:sz w:val="28"/>
      <w:szCs w:val="24"/>
    </w:rPr>
  </w:style>
  <w:style w:type="paragraph" w:customStyle="1" w:styleId="658">
    <w:name w:val="Char Char Char Char Char Char Char Char Char Char Char Char Char Char Char Char Char Char Char Char Char Char Char Char Char Char Char Char Char Char Char Char Char1"/>
    <w:basedOn w:val="1"/>
    <w:autoRedefine/>
    <w:qFormat/>
    <w:uiPriority w:val="0"/>
    <w:pPr>
      <w:widowControl/>
      <w:spacing w:after="160" w:line="240" w:lineRule="exact"/>
      <w:jc w:val="left"/>
    </w:pPr>
    <w:rPr>
      <w:kern w:val="2"/>
      <w:sz w:val="21"/>
      <w:szCs w:val="21"/>
    </w:rPr>
  </w:style>
  <w:style w:type="paragraph" w:customStyle="1" w:styleId="659">
    <w:name w:val="CD正文"/>
    <w:basedOn w:val="1"/>
    <w:link w:val="660"/>
    <w:autoRedefine/>
    <w:qFormat/>
    <w:uiPriority w:val="0"/>
    <w:pPr>
      <w:spacing w:line="360" w:lineRule="auto"/>
      <w:ind w:firstLine="493"/>
    </w:pPr>
    <w:rPr>
      <w:kern w:val="2"/>
      <w:sz w:val="30"/>
      <w:szCs w:val="28"/>
    </w:rPr>
  </w:style>
  <w:style w:type="character" w:customStyle="1" w:styleId="660">
    <w:name w:val="CD正文 Char"/>
    <w:link w:val="659"/>
    <w:autoRedefine/>
    <w:qFormat/>
    <w:uiPriority w:val="0"/>
    <w:rPr>
      <w:rFonts w:ascii="Times New Roman" w:hAnsi="Times New Roman" w:eastAsia="宋体" w:cs="Times New Roman"/>
      <w:sz w:val="30"/>
      <w:szCs w:val="28"/>
    </w:rPr>
  </w:style>
  <w:style w:type="paragraph" w:customStyle="1" w:styleId="661">
    <w:name w:val="样式 样式 样式 四号 左 行距: 1.5 倍行距 左  1 字符 首行缩进:  2 字符 + 首行缩进:  2 字符 + 首行..."/>
    <w:basedOn w:val="1"/>
    <w:autoRedefine/>
    <w:qFormat/>
    <w:uiPriority w:val="0"/>
    <w:pPr>
      <w:spacing w:line="360" w:lineRule="auto"/>
      <w:ind w:firstLine="200" w:firstLineChars="200"/>
      <w:jc w:val="left"/>
    </w:pPr>
    <w:rPr>
      <w:rFonts w:cs="宋体"/>
      <w:kern w:val="2"/>
      <w:sz w:val="28"/>
    </w:rPr>
  </w:style>
  <w:style w:type="paragraph" w:customStyle="1" w:styleId="662">
    <w:name w:val="样式 样式 样式 (符号) 宋体 四号 左 首行缩进:  2.5 字符 + 首行缩进:  2 字符 + 首行缩进:  2 字符"/>
    <w:basedOn w:val="1"/>
    <w:autoRedefine/>
    <w:qFormat/>
    <w:uiPriority w:val="0"/>
    <w:pPr>
      <w:spacing w:line="360" w:lineRule="auto"/>
      <w:ind w:firstLine="200" w:firstLineChars="200"/>
      <w:jc w:val="left"/>
    </w:pPr>
    <w:rPr>
      <w:rFonts w:hAnsi="宋体"/>
      <w:kern w:val="2"/>
      <w:sz w:val="28"/>
    </w:rPr>
  </w:style>
  <w:style w:type="paragraph" w:customStyle="1" w:styleId="663">
    <w:name w:val="标书正文"/>
    <w:basedOn w:val="1"/>
    <w:link w:val="664"/>
    <w:autoRedefine/>
    <w:qFormat/>
    <w:uiPriority w:val="99"/>
    <w:pPr>
      <w:ind w:firstLine="200" w:firstLineChars="200"/>
    </w:pPr>
    <w:rPr>
      <w:rFonts w:eastAsia="仿宋_GB2312"/>
      <w:kern w:val="2"/>
      <w:sz w:val="28"/>
      <w:szCs w:val="24"/>
    </w:rPr>
  </w:style>
  <w:style w:type="character" w:customStyle="1" w:styleId="664">
    <w:name w:val="标书正文 Char"/>
    <w:link w:val="663"/>
    <w:autoRedefine/>
    <w:qFormat/>
    <w:uiPriority w:val="99"/>
    <w:rPr>
      <w:rFonts w:ascii="Times New Roman" w:hAnsi="Times New Roman" w:eastAsia="仿宋_GB2312" w:cs="Times New Roman"/>
      <w:sz w:val="28"/>
      <w:szCs w:val="24"/>
    </w:rPr>
  </w:style>
  <w:style w:type="paragraph" w:customStyle="1" w:styleId="665">
    <w:name w:val="0-ST-篇"/>
    <w:basedOn w:val="1"/>
    <w:next w:val="1"/>
    <w:autoRedefine/>
    <w:qFormat/>
    <w:uiPriority w:val="0"/>
    <w:pPr>
      <w:jc w:val="center"/>
    </w:pPr>
    <w:rPr>
      <w:rFonts w:ascii="Calibri" w:hAnsi="Calibri" w:eastAsia="黑体"/>
      <w:kern w:val="2"/>
      <w:sz w:val="32"/>
      <w:szCs w:val="21"/>
    </w:rPr>
  </w:style>
  <w:style w:type="paragraph" w:customStyle="1" w:styleId="666">
    <w:name w:val="10-ST-正文"/>
    <w:basedOn w:val="1"/>
    <w:autoRedefine/>
    <w:qFormat/>
    <w:uiPriority w:val="0"/>
    <w:pPr>
      <w:adjustRightInd w:val="0"/>
      <w:snapToGrid w:val="0"/>
      <w:spacing w:line="360" w:lineRule="auto"/>
      <w:ind w:firstLine="200" w:firstLineChars="200"/>
    </w:pPr>
    <w:rPr>
      <w:kern w:val="2"/>
      <w:sz w:val="24"/>
      <w:szCs w:val="28"/>
    </w:rPr>
  </w:style>
  <w:style w:type="paragraph" w:customStyle="1" w:styleId="667">
    <w:name w:val="3-ST-小节"/>
    <w:basedOn w:val="6"/>
    <w:next w:val="666"/>
    <w:autoRedefine/>
    <w:qFormat/>
    <w:uiPriority w:val="0"/>
    <w:pPr>
      <w:tabs>
        <w:tab w:val="clear" w:pos="864"/>
      </w:tabs>
      <w:adjustRightInd/>
      <w:snapToGrid/>
      <w:spacing w:before="0" w:beforeLines="50" w:after="120"/>
      <w:ind w:left="0" w:firstLine="0"/>
    </w:pPr>
    <w:rPr>
      <w:rFonts w:ascii="Arial" w:hAnsi="Arial" w:eastAsia="楷体_GB2312"/>
      <w:snapToGrid/>
      <w:kern w:val="2"/>
      <w:sz w:val="28"/>
    </w:rPr>
  </w:style>
  <w:style w:type="paragraph" w:customStyle="1" w:styleId="668">
    <w:name w:val="4-ST-点"/>
    <w:basedOn w:val="7"/>
    <w:autoRedefine/>
    <w:qFormat/>
    <w:uiPriority w:val="0"/>
    <w:pPr>
      <w:keepLines/>
      <w:adjustRightInd w:val="0"/>
      <w:snapToGrid w:val="0"/>
      <w:spacing w:before="280" w:beforeLines="30" w:after="290" w:afterLines="30" w:line="312" w:lineRule="auto"/>
    </w:pPr>
    <w:rPr>
      <w:rFonts w:ascii="楷体_GB2312" w:hAnsi="Times New Roman" w:eastAsia="楷体_GB2312" w:cs="Times New Roman"/>
      <w:kern w:val="2"/>
      <w:sz w:val="28"/>
      <w:szCs w:val="28"/>
    </w:rPr>
  </w:style>
  <w:style w:type="paragraph" w:customStyle="1" w:styleId="669">
    <w:name w:val="2-ST-节"/>
    <w:basedOn w:val="5"/>
    <w:next w:val="666"/>
    <w:autoRedefine/>
    <w:qFormat/>
    <w:uiPriority w:val="0"/>
    <w:pPr>
      <w:spacing w:before="160" w:after="160" w:line="240" w:lineRule="auto"/>
      <w:jc w:val="both"/>
    </w:pPr>
    <w:rPr>
      <w:rFonts w:ascii="Arial" w:hAnsi="Arial" w:eastAsia="楷体_GB2312"/>
      <w:bCs/>
      <w:kern w:val="2"/>
      <w:sz w:val="30"/>
      <w:szCs w:val="32"/>
    </w:rPr>
  </w:style>
  <w:style w:type="paragraph" w:customStyle="1" w:styleId="670">
    <w:name w:val="最终正文"/>
    <w:basedOn w:val="1"/>
    <w:autoRedefine/>
    <w:qFormat/>
    <w:uiPriority w:val="0"/>
    <w:pPr>
      <w:spacing w:line="360" w:lineRule="auto"/>
      <w:ind w:firstLine="420"/>
    </w:pPr>
    <w:rPr>
      <w:rFonts w:ascii="仿宋_GB2312" w:hAnsi="宋体"/>
      <w:bCs/>
      <w:caps/>
      <w:kern w:val="2"/>
      <w:sz w:val="24"/>
      <w:szCs w:val="24"/>
    </w:rPr>
  </w:style>
  <w:style w:type="paragraph" w:customStyle="1" w:styleId="671">
    <w:name w:val="mytext"/>
    <w:basedOn w:val="1"/>
    <w:link w:val="672"/>
    <w:autoRedefine/>
    <w:qFormat/>
    <w:uiPriority w:val="0"/>
    <w:pPr>
      <w:spacing w:line="300" w:lineRule="auto"/>
      <w:ind w:firstLine="480" w:firstLineChars="200"/>
    </w:pPr>
    <w:rPr>
      <w:kern w:val="2"/>
      <w:sz w:val="24"/>
    </w:rPr>
  </w:style>
  <w:style w:type="character" w:customStyle="1" w:styleId="672">
    <w:name w:val="mytext Char"/>
    <w:link w:val="671"/>
    <w:autoRedefine/>
    <w:qFormat/>
    <w:uiPriority w:val="0"/>
    <w:rPr>
      <w:rFonts w:ascii="Times New Roman" w:hAnsi="Times New Roman" w:eastAsia="宋体" w:cs="Times New Roman"/>
      <w:sz w:val="24"/>
      <w:szCs w:val="20"/>
    </w:rPr>
  </w:style>
  <w:style w:type="paragraph" w:customStyle="1" w:styleId="673">
    <w:name w:val="样式4"/>
    <w:basedOn w:val="5"/>
    <w:autoRedefine/>
    <w:qFormat/>
    <w:uiPriority w:val="99"/>
    <w:pPr>
      <w:spacing w:before="120" w:after="0"/>
      <w:jc w:val="both"/>
    </w:pPr>
    <w:rPr>
      <w:rFonts w:ascii="黑体" w:hAnsi="黑体" w:eastAsia="黑体"/>
      <w:b w:val="0"/>
      <w:bCs/>
      <w:kern w:val="2"/>
      <w:sz w:val="30"/>
      <w:szCs w:val="30"/>
    </w:rPr>
  </w:style>
  <w:style w:type="paragraph" w:customStyle="1" w:styleId="674">
    <w:name w:val="标题 2 + Times New Roman 加粗 黑色 首行缩进:  2 字符 行距: 2 倍行距 + 段前..."/>
    <w:basedOn w:val="1"/>
    <w:next w:val="1"/>
    <w:autoRedefine/>
    <w:qFormat/>
    <w:uiPriority w:val="0"/>
    <w:pPr>
      <w:adjustRightInd w:val="0"/>
      <w:snapToGrid w:val="0"/>
      <w:spacing w:beforeLines="150" w:afterLines="50" w:line="360" w:lineRule="auto"/>
      <w:outlineLvl w:val="0"/>
    </w:pPr>
    <w:rPr>
      <w:rFonts w:eastAsia="黑体"/>
      <w:b/>
      <w:color w:val="000000"/>
      <w:sz w:val="32"/>
      <w:szCs w:val="32"/>
    </w:rPr>
  </w:style>
  <w:style w:type="character" w:customStyle="1" w:styleId="675">
    <w:name w:val="HTML 预设格式 Char"/>
    <w:basedOn w:val="89"/>
    <w:autoRedefine/>
    <w:semiHidden/>
    <w:qFormat/>
    <w:uiPriority w:val="99"/>
    <w:rPr>
      <w:rFonts w:ascii="Courier New" w:hAnsi="Courier New" w:cs="Courier New"/>
      <w:kern w:val="2"/>
    </w:rPr>
  </w:style>
  <w:style w:type="paragraph" w:customStyle="1" w:styleId="676">
    <w:name w:val="Char Char1 Char Char Char Char Char Char Char Char"/>
    <w:basedOn w:val="1"/>
    <w:autoRedefine/>
    <w:qFormat/>
    <w:uiPriority w:val="0"/>
    <w:pPr>
      <w:adjustRightInd w:val="0"/>
      <w:spacing w:after="160" w:line="240" w:lineRule="exact"/>
    </w:pPr>
    <w:rPr>
      <w:rFonts w:ascii="Verdana" w:hAnsi="Verdana"/>
      <w:lang w:eastAsia="en-US"/>
    </w:rPr>
  </w:style>
  <w:style w:type="paragraph" w:customStyle="1" w:styleId="677">
    <w:name w:val="TOC 标题2"/>
    <w:basedOn w:val="3"/>
    <w:next w:val="1"/>
    <w:autoRedefine/>
    <w:qFormat/>
    <w:uiPriority w:val="0"/>
    <w:pPr>
      <w:widowControl/>
      <w:autoSpaceDE/>
      <w:autoSpaceDN/>
      <w:adjustRightInd/>
      <w:spacing w:before="480" w:after="0" w:line="276" w:lineRule="auto"/>
      <w:jc w:val="left"/>
      <w:outlineLvl w:val="9"/>
    </w:pPr>
    <w:rPr>
      <w:rFonts w:hint="default" w:ascii="Cambria" w:hAnsi="Cambria"/>
      <w:bCs/>
      <w:color w:val="365F91"/>
      <w:sz w:val="28"/>
      <w:szCs w:val="28"/>
    </w:rPr>
  </w:style>
  <w:style w:type="paragraph" w:customStyle="1" w:styleId="678">
    <w:name w:val="样式 首行缩进:  2 字符"/>
    <w:basedOn w:val="1"/>
    <w:autoRedefine/>
    <w:qFormat/>
    <w:uiPriority w:val="0"/>
    <w:pPr>
      <w:adjustRightInd w:val="0"/>
      <w:snapToGrid w:val="0"/>
      <w:spacing w:line="360" w:lineRule="auto"/>
      <w:ind w:left="538" w:leftChars="-71" w:right="480" w:hanging="737" w:hangingChars="307"/>
      <w:jc w:val="left"/>
    </w:pPr>
    <w:rPr>
      <w:rFonts w:ascii="仿宋_GB2312" w:hAnsi="宋体" w:eastAsia="仿宋_GB2312" w:cs="宋体"/>
      <w:snapToGrid w:val="0"/>
      <w:color w:val="FF0000"/>
      <w:sz w:val="24"/>
      <w:szCs w:val="24"/>
    </w:rPr>
  </w:style>
  <w:style w:type="paragraph" w:customStyle="1" w:styleId="679">
    <w:name w:val="tabletext"/>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680">
    <w:name w:val="正文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1">
    <w:name w:val="无间隔1"/>
    <w:link w:val="705"/>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682">
    <w:name w:val="汇视源正文 Char Char"/>
    <w:link w:val="683"/>
    <w:autoRedefine/>
    <w:qFormat/>
    <w:uiPriority w:val="0"/>
    <w:rPr>
      <w:rFonts w:cs="宋体"/>
      <w:sz w:val="24"/>
    </w:rPr>
  </w:style>
  <w:style w:type="paragraph" w:customStyle="1" w:styleId="683">
    <w:name w:val="汇视源正文"/>
    <w:link w:val="682"/>
    <w:autoRedefine/>
    <w:qFormat/>
    <w:uiPriority w:val="0"/>
    <w:pPr>
      <w:widowControl w:val="0"/>
      <w:spacing w:beforeLines="50" w:line="360" w:lineRule="auto"/>
      <w:ind w:firstLine="480" w:firstLineChars="200"/>
      <w:jc w:val="both"/>
    </w:pPr>
    <w:rPr>
      <w:rFonts w:cs="宋体" w:asciiTheme="minorHAnsi" w:hAnsiTheme="minorHAnsi" w:eastAsiaTheme="minorEastAsia"/>
      <w:kern w:val="2"/>
      <w:sz w:val="24"/>
      <w:szCs w:val="22"/>
      <w:lang w:val="en-US" w:eastAsia="zh-CN" w:bidi="ar-SA"/>
    </w:rPr>
  </w:style>
  <w:style w:type="paragraph" w:customStyle="1" w:styleId="684">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5">
    <w:name w:val="自由格式"/>
    <w:autoRedefine/>
    <w:qFormat/>
    <w:uiPriority w:val="0"/>
    <w:rPr>
      <w:rFonts w:ascii="Helvetica" w:hAnsi="Helvetica" w:eastAsia="ヒラギノ角ゴ Pro W3" w:cs="Times New Roman"/>
      <w:color w:val="000000"/>
      <w:sz w:val="24"/>
      <w:lang w:val="en-US" w:eastAsia="zh-CN" w:bidi="ar-SA"/>
    </w:rPr>
  </w:style>
  <w:style w:type="character" w:customStyle="1" w:styleId="686">
    <w:name w:val="param-name"/>
    <w:autoRedefine/>
    <w:qFormat/>
    <w:uiPriority w:val="0"/>
  </w:style>
  <w:style w:type="paragraph" w:customStyle="1" w:styleId="687">
    <w:name w:val="正文缩进2字 Char Char Char"/>
    <w:autoRedefine/>
    <w:qFormat/>
    <w:uiPriority w:val="0"/>
    <w:pPr>
      <w:snapToGrid w:val="0"/>
      <w:spacing w:beforeLines="50" w:line="360" w:lineRule="auto"/>
      <w:ind w:firstLine="200" w:firstLineChars="200"/>
    </w:pPr>
    <w:rPr>
      <w:rFonts w:ascii="Times New Roman" w:hAnsi="Times New Roman" w:eastAsia="宋体" w:cs="Times New Roman"/>
      <w:lang w:val="en-US" w:eastAsia="zh-CN" w:bidi="ar-SA"/>
    </w:rPr>
  </w:style>
  <w:style w:type="character" w:customStyle="1" w:styleId="688">
    <w:name w:val="fr2"/>
    <w:basedOn w:val="89"/>
    <w:autoRedefine/>
    <w:qFormat/>
    <w:uiPriority w:val="0"/>
  </w:style>
  <w:style w:type="character" w:customStyle="1" w:styleId="689">
    <w:name w:val="info1"/>
    <w:autoRedefine/>
    <w:qFormat/>
    <w:uiPriority w:val="0"/>
    <w:rPr>
      <w:color w:val="555555"/>
    </w:rPr>
  </w:style>
  <w:style w:type="character" w:customStyle="1" w:styleId="690">
    <w:name w:val="fr1"/>
    <w:basedOn w:val="89"/>
    <w:autoRedefine/>
    <w:qFormat/>
    <w:uiPriority w:val="0"/>
  </w:style>
  <w:style w:type="character" w:customStyle="1" w:styleId="691">
    <w:name w:val="fr"/>
    <w:basedOn w:val="89"/>
    <w:autoRedefine/>
    <w:qFormat/>
    <w:uiPriority w:val="0"/>
  </w:style>
  <w:style w:type="character" w:customStyle="1" w:styleId="692">
    <w:name w:val="info"/>
    <w:autoRedefine/>
    <w:qFormat/>
    <w:uiPriority w:val="0"/>
    <w:rPr>
      <w:color w:val="555555"/>
    </w:rPr>
  </w:style>
  <w:style w:type="paragraph" w:customStyle="1" w:styleId="693">
    <w:name w:val="正文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4">
    <w:name w:val="纯文本_0"/>
    <w:basedOn w:val="693"/>
    <w:autoRedefine/>
    <w:qFormat/>
    <w:uiPriority w:val="99"/>
    <w:pPr>
      <w:autoSpaceDE w:val="0"/>
      <w:autoSpaceDN w:val="0"/>
      <w:adjustRightInd w:val="0"/>
      <w:spacing w:line="460" w:lineRule="exact"/>
      <w:ind w:firstLine="420"/>
    </w:pPr>
    <w:rPr>
      <w:rFonts w:ascii="宋体" w:hAnsi="Courier New"/>
      <w:sz w:val="28"/>
      <w:szCs w:val="20"/>
    </w:rPr>
  </w:style>
  <w:style w:type="paragraph" w:customStyle="1" w:styleId="695">
    <w:name w:val="6'"/>
    <w:basedOn w:val="1"/>
    <w:autoRedefine/>
    <w:qFormat/>
    <w:uiPriority w:val="0"/>
    <w:pPr>
      <w:autoSpaceDE w:val="0"/>
      <w:autoSpaceDN w:val="0"/>
      <w:adjustRightInd w:val="0"/>
      <w:snapToGrid w:val="0"/>
      <w:spacing w:line="320" w:lineRule="exact"/>
      <w:jc w:val="center"/>
      <w:textAlignment w:val="baseline"/>
    </w:pPr>
    <w:rPr>
      <w:spacing w:val="20"/>
      <w:kern w:val="28"/>
      <w:sz w:val="21"/>
      <w:szCs w:val="24"/>
    </w:rPr>
  </w:style>
  <w:style w:type="paragraph" w:customStyle="1" w:styleId="696">
    <w:name w:val="正文文本缩进_0"/>
    <w:basedOn w:val="693"/>
    <w:autoRedefine/>
    <w:qFormat/>
    <w:uiPriority w:val="0"/>
    <w:pPr>
      <w:ind w:firstLine="420" w:firstLineChars="200"/>
    </w:pPr>
    <w:rPr>
      <w:rFonts w:ascii="Times New Roman" w:hAnsi="Times New Roman"/>
      <w:szCs w:val="24"/>
    </w:rPr>
  </w:style>
  <w:style w:type="paragraph" w:customStyle="1" w:styleId="697">
    <w:name w:val="正文文本缩进 3_0"/>
    <w:basedOn w:val="693"/>
    <w:autoRedefine/>
    <w:qFormat/>
    <w:uiPriority w:val="0"/>
    <w:pPr>
      <w:adjustRightInd w:val="0"/>
      <w:spacing w:line="360" w:lineRule="auto"/>
      <w:ind w:firstLine="480" w:firstLineChars="200"/>
    </w:pPr>
    <w:rPr>
      <w:rFonts w:ascii="宋体" w:hAnsi="宋体"/>
      <w:bCs/>
      <w:sz w:val="24"/>
      <w:szCs w:val="20"/>
    </w:rPr>
  </w:style>
  <w:style w:type="character" w:customStyle="1" w:styleId="698">
    <w:name w:val="正文文本 3 Char"/>
    <w:basedOn w:val="89"/>
    <w:autoRedefine/>
    <w:qFormat/>
    <w:uiPriority w:val="0"/>
    <w:rPr>
      <w:color w:val="FF00FF"/>
      <w:kern w:val="2"/>
      <w:sz w:val="21"/>
      <w:szCs w:val="24"/>
    </w:rPr>
  </w:style>
  <w:style w:type="character" w:customStyle="1" w:styleId="699">
    <w:name w:val="未处理的提及11"/>
    <w:basedOn w:val="89"/>
    <w:autoRedefine/>
    <w:semiHidden/>
    <w:unhideWhenUsed/>
    <w:qFormat/>
    <w:uiPriority w:val="99"/>
    <w:rPr>
      <w:color w:val="808080"/>
      <w:shd w:val="clear" w:color="auto" w:fill="E6E6E6"/>
    </w:rPr>
  </w:style>
  <w:style w:type="paragraph" w:customStyle="1" w:styleId="700">
    <w:name w:val="普通(网站)3"/>
    <w:basedOn w:val="1"/>
    <w:autoRedefine/>
    <w:qFormat/>
    <w:uiPriority w:val="0"/>
    <w:pPr>
      <w:widowControl/>
      <w:spacing w:before="100" w:beforeAutospacing="1" w:after="100" w:afterAutospacing="1"/>
      <w:jc w:val="left"/>
    </w:pPr>
    <w:rPr>
      <w:rFonts w:ascii="宋体" w:hAnsi="宋体" w:cs="宋体"/>
      <w:sz w:val="24"/>
      <w:szCs w:val="24"/>
    </w:rPr>
  </w:style>
  <w:style w:type="character" w:customStyle="1" w:styleId="701">
    <w:name w:val="未处理的提及2"/>
    <w:basedOn w:val="89"/>
    <w:autoRedefine/>
    <w:semiHidden/>
    <w:unhideWhenUsed/>
    <w:qFormat/>
    <w:uiPriority w:val="99"/>
    <w:rPr>
      <w:color w:val="605E5C"/>
      <w:shd w:val="clear" w:color="auto" w:fill="E1DFDD"/>
    </w:rPr>
  </w:style>
  <w:style w:type="character" w:customStyle="1" w:styleId="702">
    <w:name w:val="未处理的提及3"/>
    <w:basedOn w:val="89"/>
    <w:autoRedefine/>
    <w:semiHidden/>
    <w:unhideWhenUsed/>
    <w:qFormat/>
    <w:uiPriority w:val="99"/>
    <w:rPr>
      <w:color w:val="605E5C"/>
      <w:shd w:val="clear" w:color="auto" w:fill="E1DFDD"/>
    </w:rPr>
  </w:style>
  <w:style w:type="paragraph" w:customStyle="1" w:styleId="703">
    <w:name w:val="首行缩进"/>
    <w:basedOn w:val="1"/>
    <w:autoRedefine/>
    <w:qFormat/>
    <w:uiPriority w:val="0"/>
    <w:pPr>
      <w:spacing w:line="360" w:lineRule="auto"/>
      <w:ind w:firstLine="480" w:firstLineChars="200"/>
    </w:pPr>
    <w:rPr>
      <w:rFonts w:ascii="Calibri" w:hAnsi="Calibri"/>
      <w:kern w:val="2"/>
      <w:sz w:val="24"/>
      <w:szCs w:val="22"/>
      <w:lang w:val="zh-CN"/>
    </w:rPr>
  </w:style>
  <w:style w:type="character" w:customStyle="1" w:styleId="704">
    <w:name w:val="未处理的提及4"/>
    <w:basedOn w:val="89"/>
    <w:autoRedefine/>
    <w:semiHidden/>
    <w:unhideWhenUsed/>
    <w:qFormat/>
    <w:uiPriority w:val="99"/>
    <w:rPr>
      <w:color w:val="605E5C"/>
      <w:shd w:val="clear" w:color="auto" w:fill="E1DFDD"/>
    </w:rPr>
  </w:style>
  <w:style w:type="character" w:customStyle="1" w:styleId="705">
    <w:name w:val="No Spacing Char Char"/>
    <w:link w:val="681"/>
    <w:autoRedefine/>
    <w:qFormat/>
    <w:uiPriority w:val="99"/>
    <w:rPr>
      <w:rFonts w:ascii="Times New Roman" w:hAnsi="Times New Roman" w:eastAsia="宋体" w:cs="Times New Roman"/>
      <w:szCs w:val="24"/>
    </w:rPr>
  </w:style>
  <w:style w:type="character" w:customStyle="1" w:styleId="706">
    <w:name w:val="文档正文 Char Char"/>
    <w:autoRedefine/>
    <w:qFormat/>
    <w:uiPriority w:val="99"/>
    <w:rPr>
      <w:rFonts w:ascii="仿宋_GB2312" w:eastAsia="仿宋_GB2312"/>
      <w:sz w:val="32"/>
      <w:szCs w:val="32"/>
      <w:lang w:val="en-US" w:eastAsia="zh-CN" w:bidi="ar-SA"/>
    </w:rPr>
  </w:style>
  <w:style w:type="paragraph" w:customStyle="1" w:styleId="707">
    <w:name w:val="彩色列表 - 强调文字颜色 11"/>
    <w:basedOn w:val="1"/>
    <w:autoRedefine/>
    <w:qFormat/>
    <w:uiPriority w:val="99"/>
    <w:pPr>
      <w:spacing w:line="360" w:lineRule="auto"/>
      <w:ind w:firstLine="420" w:firstLineChars="200"/>
    </w:pPr>
    <w:rPr>
      <w:kern w:val="2"/>
      <w:sz w:val="24"/>
    </w:rPr>
  </w:style>
  <w:style w:type="paragraph" w:customStyle="1" w:styleId="708">
    <w:name w:val="标题 21"/>
    <w:basedOn w:val="1"/>
    <w:next w:val="1"/>
    <w:autoRedefine/>
    <w:qFormat/>
    <w:uiPriority w:val="0"/>
    <w:pPr>
      <w:keepNext/>
      <w:keepLines/>
      <w:widowControl/>
      <w:spacing w:before="200"/>
      <w:jc w:val="left"/>
      <w:outlineLvl w:val="1"/>
    </w:pPr>
    <w:rPr>
      <w:b/>
      <w:bCs/>
      <w:sz w:val="28"/>
      <w:szCs w:val="28"/>
    </w:rPr>
  </w:style>
  <w:style w:type="paragraph" w:customStyle="1" w:styleId="709">
    <w:name w:val="reader-word-layer"/>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710">
    <w:name w:val="HA标题4"/>
    <w:basedOn w:val="6"/>
    <w:next w:val="1"/>
    <w:autoRedefine/>
    <w:qFormat/>
    <w:uiPriority w:val="99"/>
    <w:pPr>
      <w:numPr>
        <w:ilvl w:val="3"/>
        <w:numId w:val="7"/>
      </w:numPr>
      <w:tabs>
        <w:tab w:val="clear" w:pos="864"/>
      </w:tabs>
      <w:adjustRightInd/>
      <w:snapToGrid/>
      <w:spacing w:before="0" w:after="0" w:line="360" w:lineRule="auto"/>
    </w:pPr>
    <w:rPr>
      <w:rFonts w:ascii="黑体" w:hAnsi="黑体" w:eastAsia="黑体"/>
      <w:b w:val="0"/>
      <w:bCs w:val="0"/>
      <w:snapToGrid/>
      <w:kern w:val="2"/>
      <w:sz w:val="24"/>
      <w:szCs w:val="20"/>
    </w:rPr>
  </w:style>
  <w:style w:type="paragraph" w:customStyle="1" w:styleId="711">
    <w:name w:val="标题1_btlims"/>
    <w:basedOn w:val="1"/>
    <w:next w:val="1"/>
    <w:autoRedefine/>
    <w:qFormat/>
    <w:uiPriority w:val="99"/>
    <w:pPr>
      <w:widowControl/>
      <w:spacing w:after="200" w:line="276" w:lineRule="auto"/>
      <w:jc w:val="left"/>
    </w:pPr>
    <w:rPr>
      <w:rFonts w:ascii="楷体_GB2312" w:hAnsi="Calibri" w:eastAsia="楷体_GB2312"/>
      <w:sz w:val="36"/>
      <w:szCs w:val="22"/>
    </w:rPr>
  </w:style>
  <w:style w:type="paragraph" w:customStyle="1" w:styleId="712">
    <w:name w:val="_Style 4"/>
    <w:basedOn w:val="1"/>
    <w:autoRedefine/>
    <w:qFormat/>
    <w:uiPriority w:val="99"/>
    <w:pPr>
      <w:ind w:firstLine="420" w:firstLineChars="200"/>
    </w:pPr>
    <w:rPr>
      <w:rFonts w:ascii="Calibri" w:hAnsi="Calibri"/>
      <w:kern w:val="2"/>
      <w:sz w:val="21"/>
    </w:rPr>
  </w:style>
  <w:style w:type="paragraph" w:customStyle="1" w:styleId="713">
    <w:name w:val="1 Char Char Char Char"/>
    <w:basedOn w:val="1"/>
    <w:autoRedefine/>
    <w:qFormat/>
    <w:uiPriority w:val="99"/>
    <w:rPr>
      <w:rFonts w:ascii="Tahoma" w:hAnsi="Tahoma" w:cs="Tahoma"/>
      <w:kern w:val="2"/>
      <w:sz w:val="24"/>
      <w:szCs w:val="24"/>
    </w:rPr>
  </w:style>
  <w:style w:type="paragraph" w:customStyle="1" w:styleId="714">
    <w:name w:val="HA标题2"/>
    <w:basedOn w:val="4"/>
    <w:next w:val="1"/>
    <w:autoRedefine/>
    <w:qFormat/>
    <w:uiPriority w:val="99"/>
    <w:pPr>
      <w:numPr>
        <w:ilvl w:val="1"/>
        <w:numId w:val="7"/>
      </w:numPr>
      <w:spacing w:before="0" w:after="0" w:line="360" w:lineRule="auto"/>
    </w:pPr>
    <w:rPr>
      <w:rFonts w:ascii="黑体" w:hAnsi="Times New Roman"/>
      <w:b w:val="0"/>
      <w:bCs w:val="0"/>
      <w:kern w:val="44"/>
      <w:sz w:val="30"/>
      <w:szCs w:val="20"/>
    </w:rPr>
  </w:style>
  <w:style w:type="paragraph" w:customStyle="1" w:styleId="715">
    <w:name w:val="Char3 Char Char Char"/>
    <w:basedOn w:val="1"/>
    <w:autoRedefine/>
    <w:qFormat/>
    <w:uiPriority w:val="99"/>
    <w:pPr>
      <w:widowControl/>
      <w:snapToGrid w:val="0"/>
      <w:spacing w:before="120" w:after="160" w:line="360" w:lineRule="auto"/>
      <w:ind w:right="-360"/>
      <w:jc w:val="left"/>
    </w:pPr>
    <w:rPr>
      <w:kern w:val="2"/>
      <w:sz w:val="21"/>
      <w:szCs w:val="24"/>
    </w:rPr>
  </w:style>
  <w:style w:type="paragraph" w:customStyle="1" w:styleId="716">
    <w:name w:val="100317_IP"/>
    <w:basedOn w:val="3"/>
    <w:autoRedefine/>
    <w:qFormat/>
    <w:uiPriority w:val="99"/>
    <w:pPr>
      <w:widowControl/>
      <w:autoSpaceDE/>
      <w:autoSpaceDN/>
      <w:adjustRightInd/>
      <w:spacing w:line="578" w:lineRule="auto"/>
      <w:jc w:val="left"/>
    </w:pPr>
    <w:rPr>
      <w:rFonts w:hint="default" w:ascii="楷体_GB2312" w:hAnsi="Calibri" w:eastAsia="楷体_GB2312"/>
      <w:bCs/>
      <w:kern w:val="44"/>
      <w:sz w:val="36"/>
      <w:szCs w:val="44"/>
    </w:rPr>
  </w:style>
  <w:style w:type="paragraph" w:customStyle="1" w:styleId="717">
    <w:name w:val="@正文文本首行缩进 Alt＋w"/>
    <w:basedOn w:val="1"/>
    <w:autoRedefine/>
    <w:qFormat/>
    <w:uiPriority w:val="0"/>
    <w:pPr>
      <w:spacing w:beforeLines="50" w:afterLines="50" w:line="360" w:lineRule="auto"/>
      <w:ind w:firstLine="482"/>
      <w:textAlignment w:val="baseline"/>
    </w:pPr>
    <w:rPr>
      <w:b/>
      <w:color w:val="000000"/>
      <w:kern w:val="2"/>
      <w:sz w:val="24"/>
      <w:szCs w:val="24"/>
    </w:rPr>
  </w:style>
  <w:style w:type="paragraph" w:customStyle="1" w:styleId="718">
    <w:name w:val="HA标题3"/>
    <w:basedOn w:val="5"/>
    <w:next w:val="1"/>
    <w:autoRedefine/>
    <w:qFormat/>
    <w:uiPriority w:val="99"/>
    <w:pPr>
      <w:numPr>
        <w:ilvl w:val="2"/>
        <w:numId w:val="7"/>
      </w:numPr>
      <w:spacing w:before="0" w:after="0"/>
      <w:jc w:val="both"/>
    </w:pPr>
    <w:rPr>
      <w:rFonts w:ascii="黑体" w:eastAsia="黑体"/>
      <w:b w:val="0"/>
      <w:kern w:val="44"/>
      <w:sz w:val="28"/>
    </w:rPr>
  </w:style>
  <w:style w:type="paragraph" w:customStyle="1" w:styleId="719">
    <w:name w:val="标题11"/>
    <w:basedOn w:val="1"/>
    <w:autoRedefine/>
    <w:qFormat/>
    <w:uiPriority w:val="0"/>
    <w:pPr>
      <w:widowControl/>
      <w:spacing w:before="120" w:after="160" w:line="240" w:lineRule="exact"/>
      <w:ind w:left="210" w:leftChars="100" w:right="210" w:rightChars="100"/>
      <w:jc w:val="left"/>
    </w:pPr>
    <w:rPr>
      <w:rFonts w:ascii="Verdana" w:hAnsi="Verdana"/>
      <w:sz w:val="40"/>
      <w:szCs w:val="40"/>
    </w:rPr>
  </w:style>
  <w:style w:type="table" w:customStyle="1" w:styleId="720">
    <w:name w:val="网格型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21">
    <w:name w:val="批注文字 Char"/>
    <w:autoRedefine/>
    <w:qFormat/>
    <w:uiPriority w:val="0"/>
    <w:rPr>
      <w:kern w:val="2"/>
      <w:sz w:val="21"/>
      <w:szCs w:val="24"/>
    </w:rPr>
  </w:style>
  <w:style w:type="character" w:customStyle="1" w:styleId="722">
    <w:name w:val="页脚 Char"/>
    <w:autoRedefine/>
    <w:qFormat/>
    <w:uiPriority w:val="99"/>
    <w:rPr>
      <w:kern w:val="2"/>
      <w:sz w:val="18"/>
      <w:szCs w:val="18"/>
    </w:rPr>
  </w:style>
  <w:style w:type="character" w:customStyle="1" w:styleId="723">
    <w:name w:val="gothic"/>
    <w:autoRedefine/>
    <w:qFormat/>
    <w:uiPriority w:val="99"/>
    <w:rPr>
      <w:rFonts w:ascii="Arial" w:hAnsi="Arial"/>
      <w:color w:val="333333"/>
      <w:sz w:val="22"/>
    </w:rPr>
  </w:style>
  <w:style w:type="paragraph" w:customStyle="1" w:styleId="724">
    <w:name w:val="cright1"/>
    <w:basedOn w:val="1"/>
    <w:autoRedefine/>
    <w:qFormat/>
    <w:uiPriority w:val="99"/>
    <w:pPr>
      <w:widowControl/>
      <w:wordWrap w:val="0"/>
      <w:jc w:val="left"/>
    </w:pPr>
    <w:rPr>
      <w:rFonts w:ascii="宋体" w:hAnsi="宋体"/>
      <w:color w:val="383838"/>
      <w:sz w:val="24"/>
    </w:rPr>
  </w:style>
  <w:style w:type="paragraph" w:customStyle="1" w:styleId="725">
    <w:name w:val="cleft"/>
    <w:basedOn w:val="1"/>
    <w:autoRedefine/>
    <w:qFormat/>
    <w:uiPriority w:val="99"/>
    <w:pPr>
      <w:widowControl/>
      <w:jc w:val="left"/>
    </w:pPr>
    <w:rPr>
      <w:rFonts w:ascii="宋体" w:hAnsi="宋体"/>
      <w:b/>
      <w:sz w:val="24"/>
    </w:rPr>
  </w:style>
  <w:style w:type="paragraph" w:customStyle="1" w:styleId="726">
    <w:name w:val="_Style 68"/>
    <w:autoRedefine/>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727">
    <w:name w:val="Char Char Char Char Char Char Char Char Char Char Char Char Char Char Char Char11"/>
    <w:basedOn w:val="1"/>
    <w:autoRedefine/>
    <w:qFormat/>
    <w:uiPriority w:val="99"/>
    <w:rPr>
      <w:rFonts w:ascii="Tahoma" w:hAnsi="Tahoma"/>
      <w:kern w:val="2"/>
      <w:sz w:val="24"/>
    </w:rPr>
  </w:style>
  <w:style w:type="character" w:customStyle="1" w:styleId="728">
    <w:name w:val="标题2"/>
    <w:autoRedefine/>
    <w:qFormat/>
    <w:uiPriority w:val="99"/>
    <w:rPr>
      <w:rFonts w:cs="Times New Roman"/>
    </w:rPr>
  </w:style>
  <w:style w:type="character" w:customStyle="1" w:styleId="729">
    <w:name w:val="ca-41"/>
    <w:autoRedefine/>
    <w:qFormat/>
    <w:uiPriority w:val="99"/>
    <w:rPr>
      <w:rFonts w:ascii="仿宋_GB2312" w:eastAsia="仿宋_GB2312" w:cs="Times New Roman"/>
      <w:sz w:val="30"/>
      <w:szCs w:val="30"/>
    </w:rPr>
  </w:style>
  <w:style w:type="paragraph" w:customStyle="1" w:styleId="730">
    <w:name w:val="tx1"/>
    <w:basedOn w:val="1"/>
    <w:autoRedefine/>
    <w:qFormat/>
    <w:uiPriority w:val="99"/>
    <w:pPr>
      <w:widowControl/>
      <w:spacing w:after="120"/>
      <w:ind w:left="274"/>
      <w:jc w:val="left"/>
    </w:pPr>
    <w:rPr>
      <w:rFonts w:ascii="Arial" w:hAnsi="Arial"/>
      <w:sz w:val="22"/>
      <w:lang w:eastAsia="en-US"/>
    </w:rPr>
  </w:style>
  <w:style w:type="paragraph" w:customStyle="1" w:styleId="731">
    <w:name w:val="正文4"/>
    <w:basedOn w:val="1"/>
    <w:autoRedefine/>
    <w:qFormat/>
    <w:uiPriority w:val="99"/>
    <w:pPr>
      <w:jc w:val="center"/>
    </w:pPr>
    <w:rPr>
      <w:rFonts w:ascii="宋体"/>
      <w:kern w:val="2"/>
      <w:sz w:val="28"/>
    </w:rPr>
  </w:style>
  <w:style w:type="paragraph" w:customStyle="1" w:styleId="732">
    <w:name w:val="样式8"/>
    <w:basedOn w:val="1"/>
    <w:autoRedefine/>
    <w:qFormat/>
    <w:uiPriority w:val="99"/>
    <w:pPr>
      <w:spacing w:beforeLines="20"/>
      <w:ind w:firstLine="425"/>
    </w:pPr>
    <w:rPr>
      <w:kern w:val="2"/>
      <w:sz w:val="24"/>
      <w:szCs w:val="24"/>
    </w:rPr>
  </w:style>
  <w:style w:type="paragraph" w:customStyle="1" w:styleId="733">
    <w:name w:val="表头"/>
    <w:autoRedefine/>
    <w:qFormat/>
    <w:uiPriority w:val="99"/>
    <w:pPr>
      <w:spacing w:line="360" w:lineRule="auto"/>
      <w:ind w:firstLine="480"/>
      <w:jc w:val="both"/>
    </w:pPr>
    <w:rPr>
      <w:rFonts w:ascii="宋体" w:hAnsi="宋体" w:eastAsia="宋体" w:cs="Times New Roman"/>
      <w:sz w:val="24"/>
      <w:szCs w:val="24"/>
      <w:lang w:val="en-US" w:eastAsia="zh-CN" w:bidi="ar-SA"/>
    </w:rPr>
  </w:style>
  <w:style w:type="paragraph" w:customStyle="1" w:styleId="734">
    <w:name w:val="样式3"/>
    <w:basedOn w:val="1"/>
    <w:autoRedefine/>
    <w:qFormat/>
    <w:uiPriority w:val="99"/>
    <w:pPr>
      <w:ind w:firstLine="425"/>
    </w:pPr>
    <w:rPr>
      <w:kern w:val="2"/>
      <w:sz w:val="24"/>
      <w:szCs w:val="24"/>
    </w:rPr>
  </w:style>
  <w:style w:type="paragraph" w:customStyle="1" w:styleId="735">
    <w:name w:val="样式6"/>
    <w:basedOn w:val="1"/>
    <w:autoRedefine/>
    <w:qFormat/>
    <w:uiPriority w:val="99"/>
    <w:pPr>
      <w:spacing w:beforeLines="40"/>
      <w:ind w:firstLine="425"/>
    </w:pPr>
    <w:rPr>
      <w:kern w:val="2"/>
      <w:sz w:val="24"/>
      <w:szCs w:val="24"/>
    </w:rPr>
  </w:style>
  <w:style w:type="paragraph" w:customStyle="1" w:styleId="736">
    <w:name w:val="样式9"/>
    <w:basedOn w:val="1"/>
    <w:autoRedefine/>
    <w:qFormat/>
    <w:uiPriority w:val="99"/>
    <w:pPr>
      <w:ind w:firstLine="425"/>
    </w:pPr>
    <w:rPr>
      <w:kern w:val="2"/>
      <w:sz w:val="24"/>
      <w:szCs w:val="24"/>
    </w:rPr>
  </w:style>
  <w:style w:type="paragraph" w:customStyle="1" w:styleId="737">
    <w:name w:val="test"/>
    <w:basedOn w:val="1"/>
    <w:autoRedefine/>
    <w:qFormat/>
    <w:uiPriority w:val="99"/>
    <w:pPr>
      <w:snapToGrid w:val="0"/>
      <w:spacing w:line="300" w:lineRule="auto"/>
    </w:pPr>
    <w:rPr>
      <w:kern w:val="2"/>
      <w:sz w:val="21"/>
    </w:rPr>
  </w:style>
  <w:style w:type="character" w:customStyle="1" w:styleId="738">
    <w:name w:val="font31"/>
    <w:autoRedefine/>
    <w:qFormat/>
    <w:uiPriority w:val="99"/>
    <w:rPr>
      <w:rFonts w:ascii="宋体" w:hAnsi="宋体" w:eastAsia="宋体"/>
      <w:b/>
      <w:color w:val="000000"/>
      <w:sz w:val="20"/>
      <w:u w:val="none"/>
    </w:rPr>
  </w:style>
  <w:style w:type="character" w:customStyle="1" w:styleId="739">
    <w:name w:val="批注框文本 Char"/>
    <w:autoRedefine/>
    <w:qFormat/>
    <w:locked/>
    <w:uiPriority w:val="99"/>
    <w:rPr>
      <w:kern w:val="2"/>
      <w:sz w:val="18"/>
    </w:rPr>
  </w:style>
  <w:style w:type="paragraph" w:customStyle="1" w:styleId="740">
    <w:name w:val="招标正文"/>
    <w:basedOn w:val="1"/>
    <w:autoRedefine/>
    <w:qFormat/>
    <w:uiPriority w:val="99"/>
    <w:pPr>
      <w:spacing w:line="360" w:lineRule="auto"/>
      <w:ind w:firstLine="480" w:firstLineChars="200"/>
    </w:pPr>
    <w:rPr>
      <w:rFonts w:ascii="Calibri" w:hAnsi="Calibri" w:eastAsia="仿宋"/>
      <w:kern w:val="2"/>
      <w:sz w:val="24"/>
      <w:szCs w:val="24"/>
    </w:rPr>
  </w:style>
  <w:style w:type="paragraph" w:customStyle="1" w:styleId="741">
    <w:name w:val="列出段落3"/>
    <w:basedOn w:val="1"/>
    <w:autoRedefine/>
    <w:qFormat/>
    <w:uiPriority w:val="99"/>
    <w:pPr>
      <w:ind w:firstLine="420" w:firstLineChars="200"/>
    </w:pPr>
    <w:rPr>
      <w:kern w:val="2"/>
      <w:sz w:val="21"/>
    </w:rPr>
  </w:style>
  <w:style w:type="paragraph" w:customStyle="1" w:styleId="742">
    <w:name w:val="font2"/>
    <w:basedOn w:val="1"/>
    <w:autoRedefine/>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743">
    <w:name w:val="font3"/>
    <w:basedOn w:val="1"/>
    <w:autoRedefine/>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744">
    <w:name w:val="font4"/>
    <w:basedOn w:val="1"/>
    <w:autoRedefine/>
    <w:qFormat/>
    <w:uiPriority w:val="0"/>
    <w:pPr>
      <w:widowControl/>
      <w:spacing w:before="100" w:beforeAutospacing="1" w:after="100" w:afterAutospacing="1"/>
      <w:jc w:val="left"/>
    </w:pPr>
    <w:rPr>
      <w:rFonts w:ascii="Tahoma" w:hAnsi="Tahoma" w:cs="Tahoma"/>
      <w:color w:val="000000"/>
      <w:sz w:val="22"/>
      <w:szCs w:val="22"/>
    </w:rPr>
  </w:style>
  <w:style w:type="paragraph" w:customStyle="1" w:styleId="745">
    <w:name w:val="et1"/>
    <w:basedOn w:val="1"/>
    <w:autoRedefine/>
    <w:qFormat/>
    <w:uiPriority w:val="0"/>
    <w:pPr>
      <w:widowControl/>
      <w:spacing w:before="100" w:beforeAutospacing="1" w:after="100" w:afterAutospacing="1"/>
      <w:jc w:val="left"/>
      <w:textAlignment w:val="center"/>
    </w:pPr>
    <w:rPr>
      <w:rFonts w:ascii="宋体" w:hAnsi="宋体" w:cs="宋体"/>
      <w:sz w:val="24"/>
      <w:szCs w:val="24"/>
    </w:rPr>
  </w:style>
  <w:style w:type="paragraph" w:customStyle="1" w:styleId="746">
    <w:name w:val="et2"/>
    <w:basedOn w:val="1"/>
    <w:autoRedefine/>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47">
    <w:name w:val="et3"/>
    <w:basedOn w:val="1"/>
    <w:autoRedefine/>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48">
    <w:name w:val="et4"/>
    <w:basedOn w:val="1"/>
    <w:autoRedefine/>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49">
    <w:name w:val="et5"/>
    <w:basedOn w:val="1"/>
    <w:autoRedefine/>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50">
    <w:name w:val="et6"/>
    <w:basedOn w:val="1"/>
    <w:autoRedefine/>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51">
    <w:name w:val="et7"/>
    <w:basedOn w:val="1"/>
    <w:autoRedefine/>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52">
    <w:name w:val="et8"/>
    <w:basedOn w:val="1"/>
    <w:autoRedefine/>
    <w:qFormat/>
    <w:uiPriority w:val="0"/>
    <w:pPr>
      <w:widowControl/>
      <w:spacing w:before="100" w:beforeAutospacing="1" w:after="100" w:afterAutospacing="1"/>
      <w:jc w:val="left"/>
      <w:textAlignment w:val="center"/>
    </w:pPr>
    <w:rPr>
      <w:rFonts w:ascii="Tahoma" w:hAnsi="Tahoma" w:cs="Tahoma"/>
      <w:sz w:val="22"/>
      <w:szCs w:val="22"/>
    </w:rPr>
  </w:style>
  <w:style w:type="paragraph" w:customStyle="1" w:styleId="753">
    <w:name w:val="et1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4">
    <w:name w:val="et1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5">
    <w:name w:val="et1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6">
    <w:name w:val="et1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7">
    <w:name w:val="et1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58">
    <w:name w:val="et1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2"/>
      <w:szCs w:val="22"/>
    </w:rPr>
  </w:style>
  <w:style w:type="paragraph" w:customStyle="1" w:styleId="759">
    <w:name w:val="et1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60">
    <w:name w:val="et1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61">
    <w:name w:val="et2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762">
    <w:name w:val="et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2"/>
      <w:szCs w:val="22"/>
    </w:rPr>
  </w:style>
  <w:style w:type="paragraph" w:customStyle="1" w:styleId="763">
    <w:name w:val="et2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64">
    <w:name w:val="et2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4"/>
      <w:szCs w:val="24"/>
    </w:rPr>
  </w:style>
  <w:style w:type="paragraph" w:customStyle="1" w:styleId="765">
    <w:name w:val="et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rPr>
  </w:style>
  <w:style w:type="character" w:customStyle="1" w:styleId="766">
    <w:name w:val="font11"/>
    <w:basedOn w:val="89"/>
    <w:autoRedefine/>
    <w:qFormat/>
    <w:uiPriority w:val="0"/>
    <w:rPr>
      <w:rFonts w:hint="eastAsia" w:ascii="宋体" w:hAnsi="宋体" w:eastAsia="宋体" w:cs="宋体"/>
      <w:color w:val="000000"/>
      <w:sz w:val="14"/>
      <w:szCs w:val="14"/>
      <w:u w:val="none"/>
    </w:rPr>
  </w:style>
  <w:style w:type="character" w:customStyle="1" w:styleId="767">
    <w:name w:val="time4"/>
    <w:basedOn w:val="89"/>
    <w:autoRedefine/>
    <w:qFormat/>
    <w:uiPriority w:val="0"/>
    <w:rPr>
      <w:color w:val="484848"/>
    </w:rPr>
  </w:style>
  <w:style w:type="paragraph" w:customStyle="1" w:styleId="768">
    <w:name w:val="Heading 1_0"/>
    <w:basedOn w:val="769"/>
    <w:autoRedefine/>
    <w:qFormat/>
    <w:uiPriority w:val="0"/>
    <w:pPr>
      <w:keepNext/>
      <w:keepLines/>
      <w:autoSpaceDE w:val="0"/>
      <w:autoSpaceDN w:val="0"/>
      <w:adjustRightInd w:val="0"/>
      <w:spacing w:before="340" w:after="330" w:line="578" w:lineRule="atLeast"/>
      <w:jc w:val="center"/>
      <w:outlineLvl w:val="0"/>
    </w:pPr>
    <w:rPr>
      <w:rFonts w:hint="eastAsia" w:ascii="宋体"/>
      <w:sz w:val="44"/>
    </w:rPr>
  </w:style>
  <w:style w:type="paragraph" w:customStyle="1" w:styleId="769">
    <w:name w:val="Heading 3_0"/>
    <w:autoRedefine/>
    <w:qFormat/>
    <w:uiPriority w:val="0"/>
    <w:pPr>
      <w:keepNext/>
      <w:keepLines/>
      <w:spacing w:before="260" w:after="260" w:line="360" w:lineRule="auto"/>
      <w:jc w:val="center"/>
      <w:outlineLvl w:val="2"/>
    </w:pPr>
    <w:rPr>
      <w:rFonts w:ascii="Times New Roman" w:hAnsi="Times New Roman" w:eastAsia="宋体" w:cs="Times New Roman"/>
      <w:b/>
      <w:sz w:val="32"/>
    </w:rPr>
  </w:style>
  <w:style w:type="paragraph" w:customStyle="1" w:styleId="770">
    <w:name w:val="No Spacing_0"/>
    <w:autoRedefine/>
    <w:qFormat/>
    <w:uiPriority w:val="1"/>
    <w:pPr>
      <w:widowControl w:val="0"/>
      <w:jc w:val="both"/>
    </w:pPr>
    <w:rPr>
      <w:rFonts w:ascii="Times New Roman" w:hAnsi="Times New Roman" w:eastAsia="宋体" w:cs="Times New Roman"/>
      <w:kern w:val="2"/>
      <w:sz w:val="21"/>
      <w:szCs w:val="20"/>
      <w:lang w:val="en-US" w:eastAsia="zh-CN" w:bidi="ar-SA"/>
    </w:rPr>
  </w:style>
  <w:style w:type="paragraph" w:customStyle="1" w:styleId="771">
    <w:name w:val="Body Text_0"/>
    <w:autoRedefine/>
    <w:qFormat/>
    <w:uiPriority w:val="99"/>
    <w:pPr>
      <w:spacing w:after="120"/>
    </w:pPr>
    <w:rPr>
      <w:rFonts w:ascii="Calibri" w:hAnsi="Calibri" w:eastAsia="宋体" w:cs="Times New Roman"/>
      <w:kern w:val="2"/>
      <w:sz w:val="21"/>
      <w:szCs w:val="24"/>
    </w:rPr>
  </w:style>
  <w:style w:type="paragraph" w:customStyle="1" w:styleId="772">
    <w:name w:val="Header_0"/>
    <w:autoRedefine/>
    <w:unhideWhenUsed/>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character" w:customStyle="1" w:styleId="773">
    <w:name w:val="Page Number_0"/>
    <w:basedOn w:val="89"/>
    <w:autoRedefine/>
    <w:qFormat/>
    <w:uiPriority w:val="99"/>
  </w:style>
  <w:style w:type="paragraph" w:customStyle="1" w:styleId="774">
    <w:name w:val="Footer_0"/>
    <w:autoRedefine/>
    <w:unhideWhenUsed/>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customStyle="1" w:styleId="775">
    <w:name w:val="TOC 1_0"/>
    <w:autoRedefine/>
    <w:qFormat/>
    <w:uiPriority w:val="39"/>
    <w:pPr>
      <w:spacing w:before="120" w:after="120"/>
      <w:jc w:val="left"/>
    </w:pPr>
    <w:rPr>
      <w:rFonts w:ascii="Times New Roman" w:hAnsi="Times New Roman" w:eastAsia="宋体" w:cs="Times New Roman"/>
      <w:b/>
      <w:bCs/>
      <w:caps/>
    </w:rPr>
  </w:style>
  <w:style w:type="paragraph" w:customStyle="1" w:styleId="776">
    <w:name w:val="Heading 2_0"/>
    <w:autoRedefine/>
    <w:qFormat/>
    <w:uiPriority w:val="0"/>
    <w:pPr>
      <w:keepNext/>
      <w:keepLines/>
      <w:spacing w:before="260" w:after="260" w:line="413" w:lineRule="auto"/>
      <w:outlineLvl w:val="1"/>
    </w:pPr>
    <w:rPr>
      <w:rFonts w:ascii="Arial" w:hAnsi="Arial" w:eastAsia="黑体" w:cs="Times New Roman"/>
      <w:b/>
      <w:bCs/>
      <w:kern w:val="2"/>
      <w:sz w:val="32"/>
      <w:szCs w:val="32"/>
    </w:rPr>
  </w:style>
  <w:style w:type="paragraph" w:customStyle="1" w:styleId="777">
    <w:name w:val="正文缩进2"/>
    <w:autoRedefine/>
    <w:qFormat/>
    <w:uiPriority w:val="0"/>
    <w:pPr>
      <w:wordWrap w:val="0"/>
      <w:ind w:firstLine="200" w:firstLineChars="200"/>
    </w:pPr>
    <w:rPr>
      <w:rFonts w:ascii="Times New Roman" w:hAnsi="Times New Roman" w:eastAsia="宋体" w:cs="Times New Roman"/>
    </w:rPr>
  </w:style>
  <w:style w:type="paragraph" w:customStyle="1" w:styleId="778">
    <w:name w:val="Heading 4_0"/>
    <w:autoRedefine/>
    <w:qFormat/>
    <w:uiPriority w:val="0"/>
    <w:pPr>
      <w:keepNext/>
      <w:keepLines/>
      <w:tabs>
        <w:tab w:val="left" w:pos="864"/>
      </w:tabs>
      <w:adjustRightInd w:val="0"/>
      <w:snapToGrid w:val="0"/>
      <w:spacing w:before="280" w:after="290"/>
      <w:ind w:left="864" w:hanging="144"/>
      <w:outlineLvl w:val="3"/>
    </w:pPr>
    <w:rPr>
      <w:rFonts w:ascii="Times New Roman" w:hAnsi="Times New Roman" w:eastAsia="宋体" w:cs="Times New Roman"/>
      <w:b/>
      <w:bCs/>
      <w:snapToGrid w:val="0"/>
      <w:sz w:val="36"/>
      <w:szCs w:val="28"/>
    </w:rPr>
  </w:style>
  <w:style w:type="paragraph" w:customStyle="1" w:styleId="779">
    <w:name w:val="List Paragraph_0"/>
    <w:autoRedefine/>
    <w:qFormat/>
    <w:uiPriority w:val="34"/>
    <w:pPr>
      <w:ind w:firstLine="420" w:firstLineChars="200"/>
    </w:pPr>
    <w:rPr>
      <w:rFonts w:ascii="Times New Roman" w:hAnsi="Times New Roman" w:eastAsia="宋体" w:cs="Times New Roman"/>
    </w:rPr>
  </w:style>
  <w:style w:type="paragraph" w:customStyle="1" w:styleId="780">
    <w:name w:val="正文文本1"/>
    <w:basedOn w:val="1"/>
    <w:autoRedefine/>
    <w:qFormat/>
    <w:uiPriority w:val="0"/>
    <w:pPr>
      <w:spacing w:line="384" w:lineRule="auto"/>
      <w:ind w:firstLine="400"/>
    </w:pPr>
    <w:rPr>
      <w:rFonts w:ascii="宋体" w:hAnsi="宋体" w:cs="宋体"/>
      <w:sz w:val="22"/>
      <w:szCs w:val="22"/>
    </w:rPr>
  </w:style>
  <w:style w:type="paragraph" w:customStyle="1" w:styleId="781">
    <w:name w:val="图表a"/>
    <w:basedOn w:val="1"/>
    <w:autoRedefine/>
    <w:qFormat/>
    <w:uiPriority w:val="0"/>
    <w:pPr>
      <w:spacing w:line="440" w:lineRule="exact"/>
      <w:ind w:firstLine="0" w:firstLineChars="0"/>
      <w:jc w:val="center"/>
    </w:pPr>
    <w:rPr>
      <w:szCs w:val="21"/>
    </w:rPr>
  </w:style>
  <w:style w:type="paragraph" w:customStyle="1" w:styleId="782">
    <w:name w:val="Normal_9"/>
    <w:autoRedefine/>
    <w:qFormat/>
    <w:uiPriority w:val="0"/>
    <w:pPr>
      <w:spacing w:before="120" w:after="240"/>
      <w:jc w:val="both"/>
    </w:pPr>
    <w:rPr>
      <w:rFonts w:ascii="Calibri" w:hAnsi="Calibri" w:eastAsia="Calibri" w:cs="Times New Roman"/>
      <w:sz w:val="22"/>
      <w:szCs w:val="22"/>
      <w:lang w:val="en-US" w:eastAsia="en-US" w:bidi="ar-SA"/>
    </w:rPr>
  </w:style>
  <w:style w:type="paragraph" w:customStyle="1" w:styleId="783">
    <w:name w:val="zhang"/>
    <w:basedOn w:val="1"/>
    <w:autoRedefine/>
    <w:qFormat/>
    <w:uiPriority w:val="0"/>
    <w:pPr>
      <w:spacing w:before="100" w:beforeLines="0" w:beforeAutospacing="1" w:after="100" w:afterLines="0" w:afterAutospacing="1"/>
    </w:pPr>
    <w:rPr>
      <w:b/>
      <w:bCs/>
      <w:smallCaps/>
      <w:color w:val="000000"/>
      <w:sz w:val="20"/>
      <w:szCs w:val="20"/>
    </w:rPr>
  </w:style>
  <w:style w:type="paragraph" w:customStyle="1" w:styleId="784">
    <w:name w:val="TOC 标题"/>
    <w:basedOn w:val="3"/>
    <w:next w:val="1"/>
    <w:autoRedefine/>
    <w:qFormat/>
    <w:uiPriority w:val="0"/>
    <w:pPr>
      <w:widowControl w:val="0"/>
      <w:spacing w:line="576" w:lineRule="auto"/>
      <w:jc w:val="both"/>
      <w:outlineLvl w:val="9"/>
    </w:pPr>
    <w:rPr>
      <w:rFonts w:ascii="Calibri" w:hAnsi="Calibri" w:cs="Times New Roman"/>
    </w:rPr>
  </w:style>
  <w:style w:type="character" w:customStyle="1" w:styleId="785">
    <w:name w:val=" Char Char1"/>
    <w:link w:val="83"/>
    <w:autoRedefine/>
    <w:qFormat/>
    <w:uiPriority w:val="10"/>
    <w:rPr>
      <w:rFonts w:ascii="Cambria" w:hAnsi="Cambria"/>
      <w:b/>
      <w:bCs/>
      <w:sz w:val="24"/>
      <w:szCs w:val="32"/>
    </w:rPr>
  </w:style>
  <w:style w:type="character" w:customStyle="1" w:styleId="786">
    <w:name w:val=" Char Char2"/>
    <w:link w:val="63"/>
    <w:autoRedefine/>
    <w:qFormat/>
    <w:uiPriority w:val="11"/>
    <w:rPr>
      <w:rFonts w:ascii="Calibri Light" w:hAnsi="Calibri Light" w:cs="Times New Roman"/>
      <w:b/>
      <w:bCs/>
      <w:kern w:val="28"/>
      <w:sz w:val="32"/>
      <w:szCs w:val="32"/>
    </w:rPr>
  </w:style>
  <w:style w:type="character" w:customStyle="1" w:styleId="787">
    <w:name w:val="NormalCharacter"/>
    <w:autoRedefine/>
    <w:qFormat/>
    <w:uiPriority w:val="0"/>
    <w:rPr>
      <w:rFonts w:ascii="宋体" w:hAnsi="宋体" w:eastAsia="宋体" w:cs="宋体"/>
      <w:sz w:val="24"/>
      <w:szCs w:val="24"/>
      <w:lang w:val="en-US" w:eastAsia="zh-CN" w:bidi="ar-SA"/>
    </w:rPr>
  </w:style>
  <w:style w:type="paragraph" w:customStyle="1" w:styleId="788">
    <w:name w:val="_Style 6"/>
    <w:next w:val="1"/>
    <w:qFormat/>
    <w:uiPriority w:val="0"/>
    <w:pPr>
      <w:keepNext/>
      <w:keepLines/>
      <w:widowControl w:val="0"/>
      <w:spacing w:before="340" w:after="330" w:line="576" w:lineRule="auto"/>
      <w:jc w:val="both"/>
    </w:pPr>
    <w:rPr>
      <w:rFonts w:ascii="Times New Roman" w:hAnsi="Times New Roman" w:eastAsia="宋体" w:cs="Times New Roman"/>
      <w:b/>
      <w:bCs/>
      <w:kern w:val="44"/>
      <w:sz w:val="44"/>
      <w:szCs w:val="44"/>
      <w:lang w:val="en-US" w:eastAsia="zh-CN" w:bidi="ar-SA"/>
    </w:rPr>
  </w:style>
  <w:style w:type="table" w:customStyle="1" w:styleId="78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08BA33-898E-4C4B-B7A2-5CA87DD9603F}">
  <ds:schemaRefs/>
</ds:datastoreItem>
</file>

<file path=docProps/app.xml><?xml version="1.0" encoding="utf-8"?>
<Properties xmlns="http://schemas.openxmlformats.org/officeDocument/2006/extended-properties" xmlns:vt="http://schemas.openxmlformats.org/officeDocument/2006/docPropsVTypes">
  <Template>Normal.dotm</Template>
  <Pages>2</Pages>
  <Words>8959</Words>
  <Characters>9862</Characters>
  <Lines>301</Lines>
  <Paragraphs>84</Paragraphs>
  <TotalTime>39</TotalTime>
  <ScaleCrop>false</ScaleCrop>
  <LinksUpToDate>false</LinksUpToDate>
  <CharactersWithSpaces>10011</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2023-02-27T08:45:00Z</dcterms:created>
  <dc:creator>Chen</dc:creator>
  <cp:lastModifiedBy>Chen</cp:lastModifiedBy>
  <dcterms:modified xsi:type="dcterms:W3CDTF">2026-07-10T08:34:18Z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C9F1410863D64827875C27588548A7FA_13</vt:lpwstr>
  </property>
  <property fmtid="{D5CDD505-2E9C-101B-9397-08002B2CF9AE}" pid="3" name="KSOProductBuildVer">
    <vt:lpwstr>2052-12.1.0.26884</vt:lpwstr>
  </property>
  <property fmtid="{D5CDD505-2E9C-101B-9397-08002B2CF9AE}" pid="4" name="KSOTemplateDocerSaveRecord">
    <vt:lpwstr>eyJoZGlkIjoiN2YyYjRiNTk0ZGQ4MDhmMThkMmZhZDc2MTEzMjE1NjUiLCJ1c2VySWQiOiIzMTMyMzE5OTIifQ==</vt:lpwstr>
  </property>
</Properties>
</file>